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78257962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Аржановская СШ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9624506)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«Труд (технология)»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5 </w:t>
      </w:r>
      <w:r>
        <w:rPr>
          <w:rFonts w:ascii="Times New Roman" w:hAnsi="Times New Roman"/>
          <w:b w:val="false"/>
          <w:i w:val="false"/>
          <w:color w:val="000000"/>
          <w:spacing w:val="1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9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left"/>
      </w:pPr>
    </w:p>
    <w:bookmarkStart w:name="block-78257962" w:id="1"/>
    <w:p>
      <w:pPr>
        <w:sectPr>
          <w:pgSz w:w="11906" w:h="16383" w:orient="portrait"/>
        </w:sectPr>
      </w:pPr>
    </w:p>
    <w:bookmarkEnd w:id="1"/>
    <w:bookmarkEnd w:id="0"/>
    <w:bookmarkStart w:name="block-78257965" w:id="2"/>
    <w:p>
      <w:pPr>
        <w:spacing w:before="0" w:after="0" w:line="276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/>
        <w:ind w:firstLine="600"/>
        <w:jc w:val="left"/>
      </w:pPr>
      <w:bookmarkStart w:name="_Toc157707436" w:id="3"/>
      <w:bookmarkEnd w:id="3"/>
    </w:p>
    <w:p>
      <w:pPr>
        <w:spacing w:before="0" w:after="0"/>
        <w:ind w:firstLine="600"/>
        <w:jc w:val="left"/>
      </w:pPr>
      <w:bookmarkStart w:name="_Toc157707436" w:id="4"/>
      <w:bookmarkEnd w:id="4"/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сферах трудовой деятельности.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Основной </w:t>
      </w:r>
      <w:r>
        <w:rPr>
          <w:rFonts w:ascii="Times New Roman" w:hAnsi="Times New Roman"/>
          <w:b/>
          <w:i w:val="false"/>
          <w:color w:val="000000"/>
          <w:sz w:val="28"/>
        </w:rPr>
        <w:t>целью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освоения содержания программы по учебному предмету «Труд (технология)» является </w:t>
      </w:r>
      <w:r>
        <w:rPr>
          <w:rFonts w:ascii="Times New Roman" w:hAnsi="Times New Roman"/>
          <w:b/>
          <w:i w:val="false"/>
          <w:color w:val="000000"/>
          <w:sz w:val="28"/>
        </w:rPr>
        <w:t>формирование технологической грамотности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глобальных компетенций, творческого мышления.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Задачами учебного предмета «Труд (технология)» являются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знаниями, умениями и опытом деятельности в предметной области «Технология»;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>
      <w:pPr>
        <w:spacing w:before="0" w:after="0" w:line="48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предмету «Труд (технология)» построена по модульному принципу.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ИНВАРИАНТНЫЕ МОДУЛИ ПРОГРАММЫ ПО УЧЕБНОМУ ПРЕДМЕТУ "ТРУДУ (ТЕХНОЛОГИЯ)"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«Производство и технологии»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«Технологии обработки материалов и пищевых продуктов»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«Компьютерная графика. Черчение»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«Робототехника»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«3D-моделирование, прототипирование, макетирование»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ВАРИАТИВНЫЕ МОДУЛИ ПРОГРАММЫ ПО УЧЕБНОМУ ПРЕДМЕТУ "ТРУД (ТЕХНОЛОГИЯ)"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«Автоматизированные системы»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>
      <w:pPr>
        <w:spacing w:before="0" w:after="0" w:line="120"/>
        <w:ind w:left="120"/>
        <w:jc w:val="left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Модули «Животноводство» и «Растениеводство»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учебному предмету «Труд (технология)» осуществляется реализация межпредметных связей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алгеброй и геометрией при изучении модулей «Компьютерная графика. Черчение», «3D-моделирование, прототипирование, макетирование», «Технологии обработки материалов и пищевых продуктов»;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химией при освоении разделов, связанных с технологиями химической промышленности в инвариантных модулях;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физикой при освоении моделей машин и механизмов, модуля «Робототехника», «3D-моделирование, прототипирование, макетирование», «Технологии обработки материалов и пищевых продуктов»;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 историей 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искусством при освоении элементов промышленной эстетики, народных ремёсел в инвариантном модуле «Производство и технологии»;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обществознанием при освоении тем в инвариантном модуле «Производство и технологии».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bookmarkStart w:name="block-78257965" w:id="5"/>
    <w:p>
      <w:pPr>
        <w:sectPr>
          <w:pgSz w:w="11906" w:h="16383" w:orient="portrait"/>
        </w:sectPr>
      </w:pPr>
    </w:p>
    <w:bookmarkEnd w:id="5"/>
    <w:bookmarkEnd w:id="2"/>
    <w:bookmarkStart w:name="block-78257961" w:id="6"/>
    <w:p>
      <w:pPr>
        <w:spacing w:before="161" w:after="161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УЧЕБНОГО ПРЕДМЕТА</w:t>
      </w:r>
    </w:p>
    <w:p>
      <w:pPr>
        <w:spacing w:before="180" w:after="0" w:line="264"/>
        <w:ind w:left="120"/>
        <w:jc w:val="both"/>
      </w:pPr>
      <w:bookmarkStart w:name="_Toc141791714" w:id="7"/>
      <w:bookmarkEnd w:id="7"/>
      <w:r>
        <w:rPr>
          <w:rFonts w:ascii="Times New Roman" w:hAnsi="Times New Roman"/>
          <w:b/>
          <w:i w:val="false"/>
          <w:color w:val="000000"/>
          <w:sz w:val="28"/>
        </w:rPr>
        <w:t>ИНВАРИАНТНЫЕ МОДУЛИ</w:t>
      </w:r>
    </w:p>
    <w:p>
      <w:pPr>
        <w:spacing w:before="0" w:after="0"/>
        <w:ind w:left="120"/>
        <w:jc w:val="left"/>
      </w:pPr>
      <w:bookmarkStart w:name="_Toc157707439" w:id="8"/>
      <w:bookmarkEnd w:id="8"/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«Производство и технологии»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Какие бывают профессии. Мир труда и профессий. Социальная значимость профессий.</w:t>
      </w:r>
    </w:p>
    <w:p>
      <w:pPr>
        <w:spacing w:before="0" w:after="0" w:line="48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Модели и моделирование.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Виды машин и механизмов. Кинематические схемы.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Технологические задачи и способы их решения.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Техническое моделирование и конструирование. Конструкторская документация.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Перспективы развития техники и технологий.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Инженерные профессии.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Создание технологий как основная задача современной науки.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Промышленная эстетика. Дизайн.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ремёсла. Народные ремёсла и промыслы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Цифровизация производства. Цифровые технологии и способы обработки информации.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технологическими процессами. Управление производством. Современные и перспективные технологии.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высокотехнологичных отраслей. «Высокие технологии» двойного назначения.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дизайном, их востребованность на рынке труда.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принципы управления. Управление и организация. Управление современным производством.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Производство и его виды. Инновации и инновационные процессы на предприятиях. Управление инновациями.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Рынок труда. Функции рынка труда. Трудовые ресурсы.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Внутренняя и внешняя среда предпринимательства. Базовые составляющие внутренней среды.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Технологическое предпринимательство. Инновации и их виды. Новые рынки для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Мир профессий. Выбор профессии. </w:t>
      </w:r>
    </w:p>
    <w:p>
      <w:pPr>
        <w:spacing w:before="0" w:after="0"/>
        <w:ind w:left="120"/>
        <w:jc w:val="both"/>
      </w:pPr>
      <w:bookmarkStart w:name="_Toc157707445" w:id="9"/>
      <w:bookmarkEnd w:id="9"/>
    </w:p>
    <w:p>
      <w:pPr>
        <w:spacing w:before="0" w:after="0" w:line="48"/>
        <w:ind w:left="120"/>
        <w:jc w:val="both"/>
      </w:pP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«Компьютерная графика. Черчение»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графической грамоты. Графические материалы и инструменты.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элементы графических изображений (точка, линия, контур, буквы и цифры, условные знаки).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построения чертежей (рамка, основная надпись, масштаб, виды, нанесение размеров).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чертежа.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проектной документации.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выполнения чертежей с использованием чертёжных инструментов и приспособлений.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Стандарты оформления.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графическом редакторе, компьютерной графике.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графического редактора. Создание эскиза в графическом редакторе.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для создания и редактирования текста в графическом редакторе.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печатной продукции в графическом редакторе.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сведения о сборочных чертежах. Оформление сборочного чертежа. Правила чтения сборочных чертежей.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графической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Математические, физические и информационные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Графические модели. Виды графических моделей.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Количественная и качественная оценка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программного обеспечения для создания проектной документации: моделей объектов и их чертежей.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документов, виды документов. Основная надпись.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Геометрические примитивы.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Создание, редактирование и трансформация графических объектов.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Сложные 3D-модели и сборочные чертежи.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Изделия и их модели. Анализ формы объекта и синтез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 создания 3D-модели.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Дерево модели. Формообразование детали. Способы редактирования операции формообразования и эскиза.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компьютерной графикой,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>
      <w:pPr>
        <w:spacing w:before="0" w:after="0"/>
        <w:ind w:left="120"/>
        <w:jc w:val="both"/>
      </w:pPr>
      <w:bookmarkStart w:name="_Toc157707451" w:id="10"/>
      <w:bookmarkEnd w:id="10"/>
    </w:p>
    <w:p>
      <w:pPr>
        <w:spacing w:before="0" w:after="0" w:line="144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«3D-моделирование, прототипирование, макетирование»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и свойства, назначение моделей. Адекватность модели моделируемому объекту и целям моделирования.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объёмных моделей с помощью компьютерных программ.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3D-печатью.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3D-моделирование как технология создания визуальных моделей.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Графические примитивы в 3D-моделировании. Куб и кубоид. Шар и многогранник. Цилиндр, призма, пирамида.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«прототипирование». Создание цифровой объёмной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для создания цифровой объёмной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3D-печатью.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сложных объектов. Рендеринг. Полигональная сетка.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«аддитивные технологии».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Технологическое оборудование для аддитивных технологий: 3D-принтеры.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Области применения трёхмерной печати. Сырьё для трёхмерной печати.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Этапы аддитивного производства. Правила безопасного пользования 3D-принтером. Основные настройки для выполнения печати на 3D-принтере.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Подготовка к печати. Печать 3D-модели.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Профессии, связанные с 3D-печатью.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3D-печатью.</w:t>
      </w:r>
    </w:p>
    <w:p>
      <w:pPr>
        <w:spacing w:before="0" w:after="0"/>
        <w:ind w:left="120"/>
        <w:jc w:val="both"/>
      </w:pPr>
      <w:bookmarkStart w:name="_Toc157707455" w:id="11"/>
      <w:bookmarkEnd w:id="11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«Технологии обработки материалов и пищевых продуктов»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конструкционных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Бумага и её свойства. Производство бумаги, история и современные технологии.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Ручной и электрифицированный инструмент для обработки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Операции (основные): разметка, пиление, сверление, зачистка, декорирование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промыслы по обработке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и обработкой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древесины».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сведения о питании и технологиях приготовления пищи.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Рациональное, здоровое питание, режим питания, пищевая пирамида.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приготовления блюд из яиц, круп, овощей. Определение качества продуктов, правила хранения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этикета за столом. Условия хранения продуктов питания. Утилизация бытовых и пищевых отходов.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и обработкой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Групповой проект по теме «Питание и здоровье человека».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технологии производства тканей с разными свойствами.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технологии изготовления изделий из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Устройство швейной машины: виды приводов швейной машины, регуляторы.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стежков, швов. Виды ручных и машинных швов (стачные, краевые).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со швейным производством.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Чертёж выкроек проектного швейного изделия (например, мешок для сменной обуви, прихватка, лоскутное шитьё).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изготовления проектного швейного изделия.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конструкционных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промыслы по обработке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обработки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Слесарный верстак. Инструменты для разметки, правки, резания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Операции (основные): правка, разметка, резание, гибка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и обработкой металлов.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металла».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проектного изделия по технологической карте.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Потребительские и технические требования к качеству готового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проектного изделия из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качества молочных продуктов, правила хранения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пищевым производством.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Групповой проект по теме «Технологии обработки пищевых продуктов».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текстильные материалы, получение и свойства.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свойств тканей, выбор ткани с учётом эксплуатации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Одежда, виды одежды. Мода и стиль.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одежды.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технологических операций по раскрою и пошиву проектного изделия, отделке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изготовления проектного швейного изделия.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конструкционных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Пластмасса и другие современные материалы: свойства, получение и использование.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Блюда национальной кухни из мяса, рыбы.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Групповой проект по теме «Технологии обработки пищевых продуктов».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общественным питанием.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одежды. Плечевая и поясная одежда.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Чертёж выкроек швейного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поясной и плечевой одежды.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технологических операций по раскрою и пошиву изделия, отделке изделия (по выбору обучающихся).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изготовления швейного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одежды.</w:t>
      </w:r>
    </w:p>
    <w:p>
      <w:pPr>
        <w:spacing w:before="0" w:after="0"/>
        <w:ind w:left="120"/>
        <w:jc w:val="both"/>
      </w:pPr>
      <w:bookmarkStart w:name="_Toc157707459" w:id="12"/>
      <w:bookmarkEnd w:id="12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«Робототехника»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Автоматизация и роботизация. Принципы работы робота.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современных роботов. Виды роботов, их функции и назначение.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Взаимосвязь конструкции робота и выполняемой им функции.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Робототехнический конструктор и комплектующие.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схем. Сборка роботизированной конструкции по готовой схеме.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Базовые принципы программирования.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Визуальный язык для программирования простых робототехнических систем.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Мобильная робототехника. Организация перемещения робототехнических устройств.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Транспортные роботы. Назначение, особенности.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контроллером, моторами, датчиками.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Сборка мобильного робота.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Принципы программирования мобильных роботов.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проект по робототехнике.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Промышленные и бытовые роботы, их классификация, назначение, использование.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Беспилотные автоматизированные системы, их виды, назначение.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Реализация алгоритмов управления отдельными компонентами и роботизированными системами.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проект по робототехнике.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развития беспилотного авиастроения, применение беспилотных летательных аппаратов.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беспилотных летательных аппаратов.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Конструкция беспилотных летательных аппаратов.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безопасной эксплуатации аккумулятора.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Воздушный винт, характеристика. Аэродинамика полёта.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Органы управления. Управление беспилотными летательными аппаратами.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Обеспечение безопасности при подготовке к полету, во время полета.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проект по робототехнике (одна из предложенных тем на выбор).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Робототехнические и автоматизированные системы.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 интернет вещей. Промышленный интернет вещей.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Потребительский интернет вещей.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Конструирование и моделирование автоматизированных и роботизированных систем.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групповым взаимодействием роботов (наземные роботы, беспилотные летательные аппараты).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роботами с использованием телеметрических систем.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проект по робототехнике.</w:t>
      </w:r>
    </w:p>
    <w:p>
      <w:pPr>
        <w:spacing w:before="0" w:after="0" w:line="264"/>
        <w:ind w:firstLine="600"/>
        <w:jc w:val="both"/>
      </w:pPr>
      <w:bookmarkStart w:name="_Toc141791715" w:id="13"/>
      <w:bookmarkEnd w:id="13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ВАРИАТИВНЫЕ МОДУЛИ</w:t>
      </w:r>
    </w:p>
    <w:p>
      <w:pPr>
        <w:spacing w:before="0" w:after="0"/>
        <w:ind w:left="120"/>
        <w:jc w:val="both"/>
      </w:pPr>
      <w:bookmarkStart w:name="_Toc157707466" w:id="14"/>
      <w:bookmarkEnd w:id="14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«Автоматизированные системы»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8–9 классы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Введение в автоматизированные системы.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Управляющие и управляемые системы. Понятие обратной связи, ошибка регулирования, корректирующие устройства.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Виды автоматизированных систем, их применение на производстве.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Элементная база автоматизированных систем.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техническими системами.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>
      <w:pPr>
        <w:spacing w:before="0" w:after="0"/>
        <w:ind w:left="120"/>
        <w:jc w:val="both"/>
      </w:pPr>
      <w:bookmarkStart w:name="_Toc157707468" w:id="15"/>
      <w:bookmarkEnd w:id="15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«Животноводство»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7–8 классы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Элементы технологий выращивания сельскохозяйственных животных.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Домашние животные. Сельскохозяйственные животные.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сельскохозяйственных животных: помещение, оборудование, уход.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Разведение животных. Породы животных, их создание.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Лечение животных. Понятие о ветеринарии.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Заготовка кормов. Кормление животных. Питательность корма. Рацион.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Животные у нас дома. Забота о домашних и бездомных животных.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Проблема клонирования живых организмов. Социальные и этические проблемы.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Производство животноводческих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цифровых технологий в животноводстве.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Цифровая ферма: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автоматическое кормление животных,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автоматическая дойка,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уборка помещения и другое.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Цифровая «умная» ферма — перспективное направление роботизации в животноводстве.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Профессии, связанные с деятельностью животновода.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>
      <w:pPr>
        <w:spacing w:before="0" w:after="0"/>
        <w:ind w:left="120"/>
        <w:jc w:val="both"/>
      </w:pPr>
      <w:bookmarkStart w:name="_Toc157707470" w:id="16"/>
      <w:bookmarkEnd w:id="16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«Растениеводство»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7–8 классы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Элементы технологий выращивания сельскохозяйственных культур.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Почвы, виды почв. Плодородие почв.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обработки почвы: ручные и механизированные. Сельскохозяйственная техника.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Культурные растения и их классификация.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Выращивание растений на школьном/приусадебном участке.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Полезные для человека дикорастущие растения и их классификация.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Сохранение природной среды.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Сельскохозяйственное производство.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Автоматизация и роботизация сельскохозяйственного производства: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анализаторы почвы c использованием спутниковой системы навигации;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автоматизация тепличного хозяйства;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роботов-манипуляторов для уборки урожая;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внесение удобрения на основе данных от азотно-спектральных датчиков;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критических точек полей с помощью спутниковых снимков;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беспилотных летательных аппаратов и другое.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Генно-модифицированные растения: положительные и отрицательные аспекты.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Сельскохозяйственные профессии.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bookmarkStart w:name="block-78257961" w:id="17"/>
    <w:p>
      <w:pPr>
        <w:sectPr>
          <w:pgSz w:w="11906" w:h="16383" w:orient="portrait"/>
        </w:sectPr>
      </w:pPr>
    </w:p>
    <w:bookmarkEnd w:id="17"/>
    <w:bookmarkEnd w:id="6"/>
    <w:bookmarkStart w:name="block-78257963" w:id="18"/>
    <w:p>
      <w:pPr>
        <w:spacing w:before="161" w:after="0" w:line="264"/>
        <w:ind w:left="12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ПЛАНИРУЕМЫЕ ОБРАЗОВАТЕЛЬНЫЕ РЕЗУЛЬТАТЫ</w:t>
      </w:r>
    </w:p>
    <w:p>
      <w:pPr>
        <w:spacing w:before="180" w:after="0" w:line="264"/>
        <w:ind w:left="120"/>
        <w:jc w:val="both"/>
      </w:pPr>
      <w:bookmarkStart w:name="_Toc141791749" w:id="19"/>
      <w:bookmarkEnd w:id="19"/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патриотического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ценностное отношение к достижениям российских инженеров и учёных;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гражданского и духовно-нравственного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важности морально-этических принципов в деятельности, связанной с реализацией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эстетических качеств предметов труда;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создавать эстетически значимые изделия из различных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роли художественной культуры как средства коммуникации и самовыражения в современном обществе;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ценности научного познания и практической деятельности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науки как фундамента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интереса к исследовательской деятельности, реализации на практике достижений науки;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формирования культуры здоровья и эмоционального благополучия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распознавать информационные угрозы и осуществлять защиту личности от этих угроз;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трудового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уважение к труду, трудящимся, результатам труда (своего и других людей);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ориентироваться в мире современных профессий;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достижение выдающихся результатов в профессиональной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пределов преобразовательной деятельности человека.</w:t>
      </w:r>
    </w:p>
    <w:p>
      <w:pPr>
        <w:spacing w:before="0" w:after="0" w:line="264"/>
        <w:ind w:firstLine="600"/>
        <w:jc w:val="both"/>
      </w:pPr>
      <w:bookmarkStart w:name="_Toc141791750" w:id="20"/>
      <w:bookmarkEnd w:id="20"/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  <w:bookmarkStart w:name="_Toc157707474" w:id="21"/>
      <w:bookmarkEnd w:id="21"/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существенный признак классификации, основание для обобщения и сравнения;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проектные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проблемы, связанные с ними цели, задачи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планирование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и реализовывать проектный замысел и оформлять его в форме «продукта»;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самооценку процесса и результата проектной деятельности, взаимооценку.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полноту, достоверность и актуальность полученной информации;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опытным путём изучать свойства различных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и оценивать модели объектов, явлений и процессов;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поведение технической системы, в том числе с учётом синергетических эффектов.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различие между данными, информацией и знаниями;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владеть начальными навыками работы с «большими данными»;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технологией трансформации данных в информацию, информации в знания.</w:t>
      </w:r>
    </w:p>
    <w:p>
      <w:pPr>
        <w:spacing w:before="0" w:after="0" w:line="14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выбор и брать ответственность за решение.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амоконтроль (рефлексия)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давать адекватную оценку ситуации и предлагать план её изменения;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достижения (недостижения) результатов преобразовательной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Умение принятия себя и других: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>
      <w:pPr>
        <w:spacing w:before="0" w:after="0" w:line="168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Общение: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обсуждения учебного материала, планирования и осуществления учебного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рамках публичного представления результатов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совместного решения задачи с использованием облачных сервисов;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общения с представителями других культур, в частности в социальных сетях.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работы при реализации учебного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адекватно интерпретировать высказывания собеседника – участника совместной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распознавать некорректную аргументацию.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всех модулей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обязательные предметные результаты: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рабочее место в соответствии с изучаемой технологией;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использования ручных и электрифицированных инструментов и оборудования;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грамотно и осознанно выполнять технологические операции в соответствии с изучаемой технологией.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«Производство и технологии»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технологии;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потребности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технику, описывать назначение техники;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5"/>
          <w:sz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метод учебного проектирования, выполнять учебные проекты;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назвать и характеризовать профессии, связанные с миром техники и технологий.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6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машины и механизмы;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профессии, связанные с инженерной и изобретательской деятельностью.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развития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народные промыслы и ремёсла России;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области применения технологий, понимать их возможности и ограничения;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условия и риски применимости технологий с позиций экологических последствий;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экологические проблемы;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профессии, связанные со сферой дизайна.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общие принципы управления;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возможности и сферу применения современных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направления развития и особенности перспективных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предлагать предпринимательские идеи, обосновывать их решение;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определять проблему, анализировать потребности в продукте;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культуру предпринимательства, виды предпринимательской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модели экономической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бизнес-проект;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оценивать эффективность предпринимательской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своё профессиональное образование и профессиональную карьеру.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«Компьютерная графика. Черчение»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и области применения графической информации;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основные элементы графических изображений (точка, линия, контур, буквы и цифры, условные знаки);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применять чертёжные инструменты;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 выполнять чертежи на листе А4 (рамка, основная надпись, масштаб, виды, нанесение размеров);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6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использовать для выполнения чертежей инструменты графического редактора;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условных графических обозначений, создавать с их помощью графические тексты;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тексты, рисунки в графическом редакторе;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конструкторской документации;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графических моделей;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и оформлять сборочный чертёж;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ручными способами вычерчивания чертежей, эскизов и технических рисунков деталей;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автоматизированными способами вычерчивания чертежей, эскизов и технических рисунков;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читать чертежи деталей и осуществлять расчёты по чертежам;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программное обеспечение для создания проектной документации;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различные виды документов;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создания, редактирования и трансформации графических объектов;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ных инструментов и приспособлений и (или) с использованием программного обеспечения;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и редактировать сложные 3D-модели и сборочные чертежи;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ных инструментов и приспособлений и (или) в системе автоматизированного проектирования (САПР);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3D-модели в системе автоматизированного проектирования (САПР);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«3D-моделирование, прототипирование, макетирование»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виды, свойства и назначение моделей;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макетов и их назначение;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макеты различных видов, в том числе с использованием программного обеспечения;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развёртку и соединять фрагменты макета;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сборку деталей макета;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графическую документацию;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оригинальные конструкции с использованием 3D-моделей, проводить их испытание, анализ, способы модернизации в зависимости от результатов испытания;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3D-модели, используя программное обеспечение;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адекватность модели объекту и целям моделирования;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анализ и модернизацию компьютерной модели;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модернизировать прототип в соответствии с поставленной задачей;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презентовать изделие;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редактор компьютерного трёхмерного проектирования для создания моделей сложных объектов;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этапы аддитивного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модернизировать прототип в соответствии с поставленной задачей;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области применения 3D-моделирования;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«Технологии обработки материалов и пищевых продуктов»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бумаги, её свойства, получение и применение;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народные промыслы по обработке древесины;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свойства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древесины, пиломатериалов;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яиц, круп, овощей;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обработки пищевых продуктов, позволяющие максимально сохранять их пищевую ценность;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первичной обработки овощей, круп;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приготовления блюд из яиц, овощей, круп;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планировки кухни; способы рационального размещения мебели;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сравнивать свойства текстильных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материалы, инструменты и оборудование для выполнения швейных работ;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ручные инструменты для выполнения швейных работ;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последовательность изготовления швейных изделий, осуществлять контроль качества;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 концу обучения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в 6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свойства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народные промыслы по обработке металла;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металлов и их сплавов;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исследовать, анализировать и сравнивать свойства металлов и их сплавов;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 характеризовать инструменты, приспособления и технологическое оборудование;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обрабатывать металлы и их сплавы слесарным инструментом;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молока и молочных продуктов;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качество молочных продуктов, называть правила хранения продуктов;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приготовления блюд из молока и молочных продуктов;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теста, технологии приготовления разных видов теста;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национальные блюда из разных видов теста;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одежды, характеризовать стили одежды;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современные текстильные материалы, их получение и свойства;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текстильные материалы для изделий с учётом их свойств;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выполнять чертёж выкроек швейного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учебные проекты, соблюдая этапы и технологии изготовления проектных изделий;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 и анализировать свойства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технологии механической обработки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художественное оформление изделий;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изготовление субъективно нового продукта, опираясь на общую технологическую схему;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рыбы, морепродуктов продуктов; определять качество рыбы;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приготовления блюд из рыбы,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технологии приготовления из мяса животных, мяса птицы;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блюда национальной кухни из рыбы, мяса;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конструкционные особенности костюма;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текстильные материалы для изделий с учётом их свойств;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выполнять чертёж выкроек швейного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«Робототехника»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 характеризовать роботов по видам и назначению;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законы робототехники;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опыт моделирования машин и механизмов с помощью робототехнического конструктора;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6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транспортных роботов, описывать их назначение;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мобильного робота по схеме; усовершенствовать конструкцию;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программировать мобильного робота;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управлять мобильными роботами в компьютерно-управляемых средах;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датчики, использованные при проектировании мобильного робота;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осуществлять робототехнические проекты;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презентовать изделие;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промышленных роботов, описывать их назначение и функции;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беспилотные автоматизированные системы;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назвать виды бытовых роботов, описывать их назначение и функции;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осуществлять робототехнические проекты, совершенствовать </w:t>
      </w: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конструкцию, испытывать и презентовать результат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конструкцию беспилотных летательных аппаратов; описывать сферы их применения;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сборку беспилотного летательного аппарата;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пилотирование беспилотных летательных аппаратов;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пилотирования беспилотных летательных аппаратов;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автоматизированные и роботизированные системы;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перспективы развития беспилотной робототехники;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алгоритмы и программы по управлению робототехническими системами;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языки программирования для управления роботами;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осуществлять управление групповым взаимодействием роботов;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пилотирования;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осуществлять робототехнические проекты;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вариативного модуля «Автоматизированные системы»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обучения в 8–9 классах</w:t>
      </w:r>
      <w:r>
        <w:rPr>
          <w:rFonts w:ascii="Times New Roman" w:hAnsi="Times New Roman"/>
          <w:b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признаки автоматизированных систем, их виды;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принципы управления технологическими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управляющие и управляемые системы, функции обратной связи;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осуществлять управление учебными техническими системами;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автоматизированные системы;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основные электрические устройства и их функции для создания автоматизированных систем;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принцип сборки электрических схем;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результат работы электрической схемы при использовании различных элементов;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«Животноводство»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обучения в 7–8 классах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основные направления животноводства;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условия содержания животных в различных условиях;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оказания первой помощи заболевшим или пораненным животным;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способы переработки и хранения продукции животноводства;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пути цифровизации животноводческого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особенности сельскохозяйственного производства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животноводством, их востребованность на региональном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«Растениеводство»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обучения в 7–8 классах: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основные направления растениеводства;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виды и свойства почв данного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ручные и механизированные инструменты обработки почвы;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культурные растения по различным основаниям;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полезные дикорастущие растения и знать их свойства;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назвать опасные для человека дикорастущие растения;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полезные для человека грибы;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опасные для человека грибы;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методами сбора, переработки и хранения полезных для человека грибов;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основные направления цифровизации и роботизации в растениеводстве;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опыт использования цифровых устройств и программных сервисов в технологии растениеводства;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растениеводством, их востребованность на региональном рынке труда.</w:t>
      </w:r>
    </w:p>
    <w:bookmarkStart w:name="block-78257963" w:id="22"/>
    <w:p>
      <w:pPr>
        <w:sectPr>
          <w:pgSz w:w="11906" w:h="16383" w:orient="portrait"/>
        </w:sectPr>
      </w:pPr>
    </w:p>
    <w:bookmarkEnd w:id="22"/>
    <w:bookmarkEnd w:id="18"/>
    <w:bookmarkStart w:name="block-78257964" w:id="2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87"/>
        <w:gridCol w:w="3360"/>
        <w:gridCol w:w="1279"/>
        <w:gridCol w:w="2291"/>
        <w:gridCol w:w="2425"/>
        <w:gridCol w:w="3452"/>
      </w:tblGrid>
      <w:tr>
        <w:trPr>
          <w:trHeight w:val="300" w:hRule="atLeast"/>
          <w:trHeight w:val="144" w:hRule="atLeast"/>
        </w:trPr>
        <w:tc>
          <w:tcPr>
            <w:tcW w:w="55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750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графику и черчение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элементы графических изображений и их построение. Мир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Конструкционные материалы и их свойства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40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8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печатной продукции в графическом редакторе.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изделий из металла.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робототехнике. Профессии в области робототехники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64" w:id="24"/>
    <w:p>
      <w:pPr>
        <w:sectPr>
          <w:pgSz w:w="16383" w:h="11906" w:orient="landscape"/>
        </w:sectPr>
      </w:pPr>
    </w:p>
    <w:bookmarkEnd w:id="24"/>
    <w:bookmarkEnd w:id="23"/>
    <w:bookmarkStart w:name="block-78257967" w:id="2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7"/>
        <w:gridCol w:w="3200"/>
        <w:gridCol w:w="1323"/>
        <w:gridCol w:w="2343"/>
        <w:gridCol w:w="2474"/>
        <w:gridCol w:w="3577"/>
      </w:tblGrid>
      <w:tr>
        <w:trPr>
          <w:trHeight w:val="300" w:hRule="atLeast"/>
          <w:trHeight w:val="144" w:hRule="atLeast"/>
        </w:trPr>
        <w:tc>
          <w:tcPr>
            <w:tcW w:w="47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8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3D- моделирование. Макетирование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Программа для редактирования готовых моделей. Основные приемы макетирования. Оценка качества макета. Мир профессий. Профессии, связанные с 3D-печатью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пищевых продуктов. Рыба и мясо в питании человека.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67" w:id="26"/>
    <w:p>
      <w:pPr>
        <w:sectPr>
          <w:pgSz w:w="16383" w:h="11906" w:orient="landscape"/>
        </w:sectPr>
      </w:pPr>
    </w:p>
    <w:bookmarkEnd w:id="26"/>
    <w:bookmarkEnd w:id="25"/>
    <w:bookmarkStart w:name="block-78257968" w:id="2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3"/>
        <w:gridCol w:w="3360"/>
        <w:gridCol w:w="1095"/>
        <w:gridCol w:w="2077"/>
        <w:gridCol w:w="2226"/>
        <w:gridCol w:w="1565"/>
        <w:gridCol w:w="2718"/>
      </w:tblGrid>
      <w:tr>
        <w:trPr>
          <w:trHeight w:val="300" w:hRule="atLeast"/>
          <w:trHeight w:val="144" w:hRule="atLeast"/>
        </w:trPr>
        <w:tc>
          <w:tcPr>
            <w:tcW w:w="38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3D-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приемы макетирования Мир профессий. Профессии, связанные с 3D-печатью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4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Алгоритмизация и программирование роботов.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Растениеводство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Животноводство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68" w:id="28"/>
    <w:p>
      <w:pPr>
        <w:sectPr>
          <w:pgSz w:w="16383" w:h="11906" w:orient="landscape"/>
        </w:sectPr>
      </w:pPr>
    </w:p>
    <w:bookmarkEnd w:id="28"/>
    <w:bookmarkEnd w:id="27"/>
    <w:bookmarkStart w:name="block-78257960" w:id="2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03"/>
        <w:gridCol w:w="2880"/>
        <w:gridCol w:w="1372"/>
        <w:gridCol w:w="2400"/>
        <w:gridCol w:w="2526"/>
        <w:gridCol w:w="3713"/>
      </w:tblGrid>
      <w:tr>
        <w:trPr>
          <w:trHeight w:val="300" w:hRule="atLeast"/>
          <w:trHeight w:val="144" w:hRule="atLeast"/>
        </w:trPr>
        <w:tc>
          <w:tcPr>
            <w:tcW w:w="4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30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профессий. Профессии, связанные с 3D-печатью. Защита проекта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0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60" w:id="30"/>
    <w:p>
      <w:pPr>
        <w:sectPr>
          <w:pgSz w:w="16383" w:h="11906" w:orient="landscape"/>
        </w:sectPr>
      </w:pPr>
    </w:p>
    <w:bookmarkEnd w:id="30"/>
    <w:bookmarkEnd w:id="29"/>
    <w:bookmarkStart w:name="block-78257969" w:id="3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50"/>
        <w:gridCol w:w="3520"/>
        <w:gridCol w:w="1275"/>
        <w:gridCol w:w="2287"/>
        <w:gridCol w:w="2421"/>
        <w:gridCol w:w="3441"/>
      </w:tblGrid>
      <w:tr>
        <w:trPr>
          <w:trHeight w:val="300" w:hRule="atLeast"/>
          <w:trHeight w:val="144" w:hRule="atLeast"/>
        </w:trPr>
        <w:tc>
          <w:tcPr>
            <w:tcW w:w="4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320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3D-печатью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Защита проекта. Мир профессий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Растениеводство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Животноводство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3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69" w:id="32"/>
    <w:p>
      <w:pPr>
        <w:sectPr>
          <w:pgSz w:w="16383" w:h="11906" w:orient="landscape"/>
        </w:sectPr>
      </w:pPr>
    </w:p>
    <w:bookmarkEnd w:id="32"/>
    <w:bookmarkEnd w:id="31"/>
    <w:bookmarkStart w:name="block-78257970" w:id="3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7"/>
        <w:gridCol w:w="3200"/>
        <w:gridCol w:w="1323"/>
        <w:gridCol w:w="2343"/>
        <w:gridCol w:w="2474"/>
        <w:gridCol w:w="3577"/>
      </w:tblGrid>
      <w:tr>
        <w:trPr>
          <w:trHeight w:val="300" w:hRule="atLeast"/>
          <w:trHeight w:val="144" w:hRule="atLeast"/>
        </w:trPr>
        <w:tc>
          <w:tcPr>
            <w:tcW w:w="47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5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 Защита проекта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Автоматизированные системы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Мир профессий.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70" w:id="34"/>
    <w:p>
      <w:pPr>
        <w:sectPr>
          <w:pgSz w:w="16383" w:h="11906" w:orient="landscape"/>
        </w:sectPr>
      </w:pPr>
    </w:p>
    <w:bookmarkEnd w:id="34"/>
    <w:bookmarkEnd w:id="33"/>
    <w:bookmarkStart w:name="block-78257953" w:id="3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0"/>
        <w:gridCol w:w="3280"/>
        <w:gridCol w:w="1311"/>
        <w:gridCol w:w="2329"/>
        <w:gridCol w:w="2461"/>
        <w:gridCol w:w="3543"/>
      </w:tblGrid>
      <w:tr>
        <w:trPr>
          <w:trHeight w:val="300" w:hRule="atLeast"/>
          <w:trHeight w:val="144" w:hRule="atLeast"/>
        </w:trPr>
        <w:tc>
          <w:tcPr>
            <w:tcW w:w="46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построения разрезов и сечений в САПР. Мир профессий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53" w:id="36"/>
    <w:p>
      <w:pPr>
        <w:sectPr>
          <w:pgSz w:w="16383" w:h="11906" w:orient="landscape"/>
        </w:sectPr>
      </w:pPr>
    </w:p>
    <w:bookmarkEnd w:id="36"/>
    <w:bookmarkEnd w:id="35"/>
    <w:bookmarkStart w:name="block-78257973" w:id="3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0"/>
        <w:gridCol w:w="3280"/>
        <w:gridCol w:w="1311"/>
        <w:gridCol w:w="2329"/>
        <w:gridCol w:w="2461"/>
        <w:gridCol w:w="3543"/>
      </w:tblGrid>
      <w:tr>
        <w:trPr>
          <w:trHeight w:val="420" w:hRule="atLeast"/>
          <w:trHeight w:val="144" w:hRule="atLeast"/>
        </w:trPr>
        <w:tc>
          <w:tcPr>
            <w:tcW w:w="46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Автоматизированные системы</w:t>
            </w:r>
          </w:p>
        </w:tc>
      </w:tr>
      <w:tr>
        <w:trPr>
          <w:trHeight w:val="1110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73" w:id="38"/>
    <w:p>
      <w:pPr>
        <w:sectPr>
          <w:pgSz w:w="16383" w:h="11906" w:orient="landscape"/>
        </w:sectPr>
      </w:pPr>
    </w:p>
    <w:bookmarkEnd w:id="38"/>
    <w:bookmarkEnd w:id="37"/>
    <w:bookmarkStart w:name="block-78257966" w:id="3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93"/>
        <w:gridCol w:w="3360"/>
        <w:gridCol w:w="1106"/>
        <w:gridCol w:w="2090"/>
        <w:gridCol w:w="2239"/>
        <w:gridCol w:w="1575"/>
        <w:gridCol w:w="2731"/>
      </w:tblGrid>
      <w:tr>
        <w:trPr>
          <w:trHeight w:val="300" w:hRule="atLeast"/>
          <w:trHeight w:val="144" w:hRule="atLeast"/>
        </w:trPr>
        <w:tc>
          <w:tcPr>
            <w:tcW w:w="34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https://m.edsoo.ru/b83ccb05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https://m.edsoo.ru/9832b0f7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https://m.edsoo.ru/939ccf0c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https://m.edsoo.ru/61a847c7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https://m.edsoo.ru/6cb9ce9d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https://m.edsoo.ru/5c02f71b</w:t>
              </w:r>
            </w:hyperlink>
          </w:p>
        </w:tc>
      </w:tr>
      <w:tr>
        <w:trPr>
          <w:trHeight w:val="10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https://m.edsoo.ru/e951a163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https://m.edsoo.ru/6b8eecd9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https://m.edsoo.ru/ae16a2fd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https://m.edsoo.ru/8e7ad08f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https://m.edsoo.ru/8f7acdc9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https://m.edsoo.ru/b13ad87b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https://m.edsoo.ru/c53eef1b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https://m.edsoo.ru/91ed42ee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https://m.edsoo.ru/8902e8bd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https://m.edsoo.ru/8df9f38d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https://m.edsoo.ru/85bcf65e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https://m.edsoo.ru/1f11d73f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https://m.edsoo.ru/ef6ec554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https://m.edsoo.ru/14534d1f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https://m.edsoo.ru/36d2ad1c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древесины». Отделка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https://m.edsoo.ru/bff5fc10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https://m.edsoo.ru/c56214b3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https://m.edsoo.ru/936f4640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https://m.edsoo.ru/2c5d8100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https://m.edsoo.ru/28ad8eb2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https://m.edsoo.ru/a6e5ebac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https://m.edsoo.ru/088b2f05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https://m.edsoo.ru/c22cea34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https://m.edsoo.ru/e0958f26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Кулинария. Кухня, санитарно-гигиенические требования к помещению кухни. Практическая работа «Чертёж кухни в масштабе 1 : 20»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https://m.edsoo.ru/ffd9b89a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Сервировка стола, правила этикета. Групповой проект по теме «Питание и здоровье человека». Подготовка проекта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https://m.edsoo.ru/a13a0661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https://m.edsoo.ru/8db55701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https://m.edsoo.ru/5f159f80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https://m.edsoo.ru/07b599b3</w:t>
              </w:r>
            </w:hyperlink>
          </w:p>
        </w:tc>
      </w:tr>
      <w:tr>
        <w:trPr>
          <w:trHeight w:val="20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https://m.edsoo.ru/f71512f6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https://m.edsoo.ru/c3ee3a98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«Заправка верхней и нижней нитей машины. Выполнение прямых строчек»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https://m.edsoo.ru/a7c17f56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https://m.edsoo.ru/ab6968f1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https://m.edsoo.ru/3482d5d5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https://m.edsoo.ru/c4b51568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https://m.edsoo.ru/8e290b2f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https://m.edsoo.ru/440c568f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https://m.edsoo.ru/610cb5d6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https://m.edsoo.ru/5fa7d532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https://m.edsoo.ru/6ae34df6</w:t>
              </w:r>
            </w:hyperlink>
          </w:p>
        </w:tc>
      </w:tr>
      <w:tr>
        <w:trPr>
          <w:trHeight w:val="18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https://m.edsoo.ru/c591ead6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https://m.edsoo.ru/daddff14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https://m.edsoo.ru/ce9c12c5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«Мой робот-помощник»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https://m.edsoo.ru/999d1994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https://m.edsoo.ru/72545ed4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https://m.edsoo.ru/a81dd6a8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https://m.edsoo.ru/41dfbd04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https://m.edsoo.ru/05ea2256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https://m.edsoo.ru/60ca33a9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https://m.edsoo.ru/5c47d5f2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https://m.edsoo.ru/3fbcf61f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https://m.edsoo.ru/79b4a3d2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https://m.edsoo.ru/bafb6609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https://m.edsoo.ru/1f467cf9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https://m.edsoo.ru/7b41b8db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https://m.edsoo.ru/947d27ce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https://m.edsoo.ru/ca4a33a5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этапов группового проекта по робототехнике. Сборка модели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https://m.edsoo.ru/3ca60cfd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https://m.edsoo.ru/69bfbde6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https://m.edsoo.ru/c4bd6154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https://m.edsoo.ru/b1bafb53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https://m.edsoo.ru/e09367db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0"/>
        <w:gridCol w:w="2880"/>
        <w:gridCol w:w="1187"/>
        <w:gridCol w:w="2185"/>
        <w:gridCol w:w="2327"/>
        <w:gridCol w:w="1650"/>
        <w:gridCol w:w="2825"/>
      </w:tblGrid>
      <w:tr>
        <w:trPr>
          <w:trHeight w:val="300" w:hRule="atLeast"/>
          <w:trHeight w:val="144" w:hRule="atLeast"/>
        </w:trPr>
        <w:tc>
          <w:tcPr>
            <w:tcW w:w="3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https://m.edsoo.ru/634f2d0a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https://m.edsoo.ru/fa6e040f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Машины и механизмы. Кинематические схемы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https://m.edsoo.ru/00129ecc</w:t>
              </w:r>
            </w:hyperlink>
          </w:p>
        </w:tc>
      </w:tr>
      <w:tr>
        <w:trPr>
          <w:trHeight w:val="14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https://m.edsoo.ru/11b90e8c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https://m.edsoo.ru/19aff645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https://m.edsoo.ru/01e7be5d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https://m.edsoo.ru/c025447e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https://m.edsoo.ru/b9bdb582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https://m.edsoo.ru/5695e058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https://m.edsoo.ru/368eb4c0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https://m.edsoo.ru/dad127b2</w:t>
              </w:r>
            </w:hyperlink>
          </w:p>
        </w:tc>
      </w:tr>
      <w:tr>
        <w:trPr>
          <w:trHeight w:val="312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https://m.edsoo.ru/04c4622a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https://m.edsoo.ru/3bc6d8f6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https://m.edsoo.ru/67bb7f60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https://m.edsoo.ru/1c42ca37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https://m.edsoo.ru/315a1d28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https://m.edsoo.ru/e8dfe609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https://m.edsoo.ru/d4be989c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получения отверстий в заготовках из металла. Сверление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https://m.edsoo.ru/175a36a5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https://m.edsoo.ru/cbad1d31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https://m.edsoo.ru/7d078bb6</w:t>
              </w:r>
            </w:hyperlink>
          </w:p>
        </w:tc>
      </w:tr>
      <w:tr>
        <w:trPr>
          <w:trHeight w:val="22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https://m.edsoo.ru/5ef96476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https://m.edsoo.ru/2fc563b8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https://m.edsoo.ru/edf25cd5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https://m.edsoo.ru/bce6fa14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https://m.edsoo.ru/0b94d76a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https://m.edsoo.ru/e00fb3f3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https://m.edsoo.ru/3688527f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https://m.edsoo.ru/0d8c9e9f</w:t>
              </w:r>
            </w:hyperlink>
          </w:p>
        </w:tc>
      </w:tr>
      <w:tr>
        <w:trPr>
          <w:trHeight w:val="28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https://m.edsoo.ru/33bfab86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https://m.edsoo.ru/f0a1f2d2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продуктов». 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https://m.edsoo.ru/b2f65881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https://m.edsoo.ru/7215adc5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https://m.edsoo.ru/8d3ff5b8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Одежда. Мода и стиль. Профессии, связанные с производством одежды: модельер одежды, закройщик, швея и другие. Практическая работа «Определение стиля в одежде»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https://m.edsoo.ru/b7729ac7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https://m.edsoo.ru/d3f8fe92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https://m.edsoo.ru/6db7aa72</w:t>
              </w:r>
            </w:hyperlink>
          </w:p>
        </w:tc>
      </w:tr>
      <w:tr>
        <w:trPr>
          <w:trHeight w:val="339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https://m.edsoo.ru/3027e41f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https://m.edsoo.ru/53851dc3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https://m.edsoo.ru/d5d94971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https://m.edsoo.ru/9bb9ebba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https://m.edsoo.ru/23d09ef8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https://m.edsoo.ru/94c96a4a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https://m.edsoo.ru/e013009d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https://m.edsoo.ru/ead6f15f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https://m.edsoo.ru/4ada1e78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https://m.edsoo.ru/ff6cfc74</w:t>
              </w:r>
            </w:hyperlink>
          </w:p>
        </w:tc>
      </w:tr>
      <w:tr>
        <w:trPr>
          <w:trHeight w:val="11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https://m.edsoo.ru/5e5b3c7d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https://m.edsoo.ru/adc5204c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https://m.edsoo.ru/5a4edf72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https://m.edsoo.ru/e63f33be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https://m.edsoo.ru/886506ee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https://m.edsoo.ru/953d15c6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https://m.edsoo.ru/285808e5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https://m.edsoo.ru/a934d93d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https://m.edsoo.ru/e601d3a0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 линии, назначение и функции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https://m.edsoo.ru/ef1f4177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https://m.edsoo.ru/77e8a169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https://m.edsoo.ru/26af35ea</w:t>
              </w:r>
            </w:hyperlink>
          </w:p>
        </w:tc>
      </w:tr>
      <w:tr>
        <w:trPr>
          <w:trHeight w:val="208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https://m.edsoo.ru/a69ae895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https://m.edsoo.ru/d38065b0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https://m.edsoo.ru/5bf3e89a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https://m.edsoo.ru/b2c505eb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https://m.edsoo.ru/e13d8900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https://m.edsoo.ru/256714c7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https://m.edsoo.ru/23a04748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https://m.edsoo.ru/27348f53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https://m.edsoo.ru/86e244ee</w:t>
              </w:r>
            </w:hyperlink>
          </w:p>
        </w:tc>
      </w:tr>
      <w:tr>
        <w:trPr>
          <w:trHeight w:val="64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66" w:id="40"/>
    <w:p>
      <w:pPr>
        <w:sectPr>
          <w:pgSz w:w="16383" w:h="11906" w:orient="landscape"/>
        </w:sectPr>
      </w:pPr>
    </w:p>
    <w:bookmarkEnd w:id="40"/>
    <w:bookmarkEnd w:id="39"/>
    <w:bookmarkStart w:name="block-78257955" w:id="4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09"/>
        <w:gridCol w:w="3200"/>
        <w:gridCol w:w="1133"/>
        <w:gridCol w:w="2122"/>
        <w:gridCol w:w="2268"/>
        <w:gridCol w:w="1600"/>
        <w:gridCol w:w="2762"/>
      </w:tblGrid>
      <w:tr>
        <w:trPr>
          <w:trHeight w:val="300" w:hRule="atLeast"/>
          <w:trHeight w:val="144" w:hRule="atLeast"/>
        </w:trPr>
        <w:tc>
          <w:tcPr>
            <w:tcW w:w="3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технологии. Мир профессий. Профессии, связанные с дизайном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https://m.edsoo.ru/3b6e10f9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https://m.edsoo.ru/0d690292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https://m.edsoo.ru/bb8b5bff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https://m.edsoo.ru/7717d289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https://m.edsoo.ru/064443a3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https://m.edsoo.ru/db2d60b3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https://m.edsoo.ru/1f42ff28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https://m.edsoo.ru/6d7da7c6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https://m.edsoo.ru/19c047d2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https://m.edsoo.ru/0ba20b23</w:t>
              </w:r>
            </w:hyperlink>
          </w:p>
        </w:tc>
      </w:tr>
      <w:tr>
        <w:trPr>
          <w:trHeight w:val="19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https://m.edsoo.ru/2d074f02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https://m.edsoo.ru/92048b5f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и свойства, назначение моделей. 3D-моделирование и макетирование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https://m.edsoo.ru/03e2c919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https://m.edsoo.ru/95d75c76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https://m.edsoo.ru/e11a572c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https://m.edsoo.ru/b13fecbd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https://m.edsoo.ru/01a562ce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https://m.edsoo.ru/2e3d254e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https://m.edsoo.ru/d22fed0a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https://m.edsoo.ru/ad917539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приемы макетирования. Профессии, связанные с 3D-печатью: макетчик, моделлер, инженер 3D-печати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https://m.edsoo.ru/a0368af7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https://m.edsoo.ru/de56ada6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https://m.edsoo.ru/6f4c8764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https://m.edsoo.ru/8bd8ef97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https://m.edsoo.ru/fabda773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https://m.edsoo.ru/7635dde1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https://m.edsoo.ru/a6265fd5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https://m.edsoo.ru/7d0fb86d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https://m.edsoo.ru/b0d77c5f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https://m.edsoo.ru/28687e9a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https://m.edsoo.ru/f879d49e</w:t>
              </w:r>
            </w:hyperlink>
          </w:p>
        </w:tc>
      </w:tr>
      <w:tr>
        <w:trPr>
          <w:trHeight w:val="25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https://m.edsoo.ru/7efd5b44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https://m.edsoo.ru/dffc0dc9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https://m.edsoo.ru/0b061e61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https://m.edsoo.ru/c8882fcb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https://m.edsoo.ru/def7b0fe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https://m.edsoo.ru/85cf78c1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ресурсов. 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https://m.edsoo.ru/9600a68c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https://m.edsoo.ru/e411013b</w:t>
              </w:r>
            </w:hyperlink>
          </w:p>
        </w:tc>
      </w:tr>
      <w:tr>
        <w:trPr>
          <w:trHeight w:val="23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по теме «Технологии обработки пищевых продуктов». 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https://m.edsoo.ru/e23741e8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https://m.edsoo.ru/11f9b3e1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https://m.edsoo.ru/d9d1adee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https://m.edsoo.ru/1705a24d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https://m.edsoo.ru/1e55c1cf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https://m.edsoo.ru/33bf1a98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https://m.edsoo.ru/87f04d46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https://m.edsoo.ru/d9c472b0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https://m.edsoo.ru/c53c0d07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https://m.edsoo.ru/dec6fdf9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https://m.edsoo.ru/d52d7544</w:t>
              </w:r>
            </w:hyperlink>
          </w:p>
        </w:tc>
      </w:tr>
      <w:tr>
        <w:trPr>
          <w:trHeight w:val="10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https://m.edsoo.ru/8ba25c23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https://m.edsoo.ru/95e7311b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https://m.edsoo.ru/97fc06d9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https://m.edsoo.ru/4086a10c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https://m.edsoo.ru/28e5d3fe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https://m.edsoo.ru/efeca05b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https://m.edsoo.ru/52f10476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https://m.edsoo.ru/7ebd3c56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https://m.edsoo.ru/f238370c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https://m.edsoo.ru/688aef71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https://m.edsoo.ru/a81a7a66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работа: «Программирование роботов для совместной работы. Выполнение общей задачи»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https://m.edsoo.ru/e50713f4</w:t>
              </w:r>
            </w:hyperlink>
          </w:p>
        </w:tc>
      </w:tr>
      <w:tr>
        <w:trPr>
          <w:trHeight w:val="315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https://m.edsoo.ru/816a4d59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https://m.edsoo.ru/e065b936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https://m.edsoo.ru/af8eb914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https://m.edsoo.ru/810cdaa1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https://m.edsoo.ru/861d3d5d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https://m.edsoo.ru/49f739c8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55" w:id="42"/>
    <w:p>
      <w:pPr>
        <w:sectPr>
          <w:pgSz w:w="16383" w:h="11906" w:orient="landscape"/>
        </w:sectPr>
      </w:pPr>
    </w:p>
    <w:bookmarkEnd w:id="42"/>
    <w:bookmarkEnd w:id="41"/>
    <w:bookmarkStart w:name="block-78257954" w:id="4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https://m.edsoo.ru/3b6e10f9</w:t>
              </w:r>
            </w:hyperlink>
          </w:p>
        </w:tc>
      </w:tr>
      <w:tr>
        <w:trPr>
          <w:trHeight w:val="165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https://m.edsoo.ru/0d690292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https://m.edsoo.ru/bb8b5bff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https://m.edsoo.ru/7717d289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https://m.edsoo.ru/064443a3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https://m.edsoo.ru/db2d60b3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https://m.edsoo.ru/1f42ff28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https://m.edsoo.ru/6d7da7c6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https://m.edsoo.ru/19c047d2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https://m.edsoo.ru/0ba20b23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детали в САПР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https://m.edsoo.ru/2d074f02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https://m.edsoo.ru/2d074f02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3D-моделирование и макетирование. Типы макетов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https://m.edsoo.ru/03e2c919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https://m.edsoo.ru/2e3d254e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https://m.edsoo.ru/a0368af7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https://m.edsoo.ru/2e3d254e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https://m.edsoo.ru/6f4c8764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https://m.edsoo.ru/8bd8ef97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https://m.edsoo.ru/fabda773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https://m.edsoo.ru/7635dde1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https://m.edsoo.ru/a6265fd5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https://m.edsoo.ru/7d0fb86d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https://m.edsoo.ru/b0d77c5f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https://m.edsoo.ru/28687e9a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https://m.edsoo.ru/f879d49e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https://m.edsoo.ru/7efd5b44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https://m.edsoo.ru/dffc0dc9</w:t>
              </w:r>
            </w:hyperlink>
          </w:p>
        </w:tc>
      </w:tr>
      <w:tr>
        <w:trPr>
          <w:trHeight w:val="16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https://m.edsoo.ru/0b061e61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https://m.edsoo.ru/def7b0fe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https://m.edsoo.ru/c8882fcb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Рыба, морепродукты в питании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https://m.edsoo.ru/85cf78c1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https://m.edsoo.ru/9600a68c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https://m.edsoo.ru/e411013b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https://m.edsoo.ru/e23741e8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 повар, технолог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https://m.edsoo.ru/11f9b3e1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https://m.edsoo.ru/d9d1adee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https://m.edsoo.ru/1705a24d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https://m.edsoo.ru/1e55c1cf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https://m.edsoo.ru/33bf1a98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https://m.edsoo.ru/87f04d46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https://m.edsoo.ru/d9c472b0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https://m.edsoo.ru/c53c0d07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https://m.edsoo.ru/dec6fdf9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https://m.edsoo.ru/d52d7544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https://m.edsoo.ru/8ba25c23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https://m.edsoo.ru/95e7311b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https://m.edsoo.ru/97fc06d9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https://m.edsoo.ru/4086a10c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https://m.edsoo.ru/28e5d3fe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https://m.edsoo.ru/efeca05b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https://m.edsoo.ru/52f10476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https://m.edsoo.ru/7ebd3c56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https://m.edsoo.ru/f238370c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https://m.edsoo.ru/688aef71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https://m.edsoo.ru/a81a7a66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роботов для совместной работы. Выполнение общей задачи»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https://m.edsoo.ru/e50713f4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54" w:id="44"/>
    <w:p>
      <w:pPr>
        <w:sectPr>
          <w:pgSz w:w="16383" w:h="11906" w:orient="landscape"/>
        </w:sectPr>
      </w:pPr>
    </w:p>
    <w:bookmarkEnd w:id="44"/>
    <w:bookmarkEnd w:id="43"/>
    <w:bookmarkStart w:name="block-78257956" w:id="4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24"/>
        <w:gridCol w:w="3040"/>
        <w:gridCol w:w="1161"/>
        <w:gridCol w:w="2153"/>
        <w:gridCol w:w="2297"/>
        <w:gridCol w:w="1625"/>
        <w:gridCol w:w="2794"/>
      </w:tblGrid>
      <w:tr>
        <w:trPr>
          <w:trHeight w:val="300" w:hRule="atLeast"/>
          <w:trHeight w:val="144" w:hRule="atLeast"/>
        </w:trPr>
        <w:tc>
          <w:tcPr>
            <w:tcW w:w="36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https://m.edsoo.ru/e93fa2dc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https://m.edsoo.ru/022969c6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https://m.edsoo.ru/fc523127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https://m.edsoo.ru/5d360266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https://m.edsoo.ru/1c4306db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https://m.edsoo.ru/68498350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https://m.edsoo.ru/7db1d2e3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https://m.edsoo.ru/5c230810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https://m.edsoo.ru/1c58913d</w:t>
              </w:r>
            </w:hyperlink>
          </w:p>
        </w:tc>
      </w:tr>
      <w:tr>
        <w:trPr>
          <w:trHeight w:val="29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https://m.edsoo.ru/53fc29b6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https://m.edsoo.ru/7aa874a1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https://m.edsoo.ru/6043ffe9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https://m.edsoo.ru/2a20c998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https://m.edsoo.ru/91dac51b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https://m.edsoo.ru/98dfbc7b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https://m.edsoo.ru/29c5dcf6</w:t>
              </w:r>
            </w:hyperlink>
          </w:p>
        </w:tc>
      </w:tr>
      <w:tr>
        <w:trPr>
          <w:trHeight w:val="26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https://m.edsoo.ru/228098f2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https://m.edsoo.ru/08ec6b91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https://m.edsoo.ru/99be83cf</w:t>
              </w:r>
            </w:hyperlink>
          </w:p>
        </w:tc>
      </w:tr>
      <w:tr>
        <w:trPr>
          <w:trHeight w:val="405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https://m.edsoo.ru/ce4836b9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производства. Практическая работа «Робототехника. Автоматизация в промышленности и быту (по выбору). Идеи для проекта»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https://m.edsoo.ru/0a84537a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системы. Практическая работа «Использование подводных роботов. Идеи для проекта»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https://m.edsoo.ru/b2cbbb2f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https://m.edsoo.ru/8a29346b</w:t>
              </w:r>
            </w:hyperlink>
          </w:p>
        </w:tc>
      </w:tr>
      <w:tr>
        <w:trPr>
          <w:trHeight w:val="10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https://m.edsoo.ru/5998316e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https://m.edsoo.ru/e87c3134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https://m.edsoo.ru/9e9cf797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https://m.edsoo.ru/44204dce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https://m.edsoo.ru/8517f91a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https://m.edsoo.ru/3ff14172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https://m.edsoo.ru/30fa639b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https://m.edsoo.ru/a990e196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https://lesson.edu.ru/lesson/ad2c567f-5fc3-4efe-ad2f-2cbcce25bfb1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https://m.edsoo.ru/1b6f6855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https://m.edsoo.ru/6413e61a</w:t>
              </w:r>
            </w:hyperlink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56" w:id="46"/>
    <w:p>
      <w:pPr>
        <w:sectPr>
          <w:pgSz w:w="16383" w:h="11906" w:orient="landscape"/>
        </w:sectPr>
      </w:pPr>
    </w:p>
    <w:bookmarkEnd w:id="46"/>
    <w:bookmarkEnd w:id="45"/>
    <w:bookmarkStart w:name="block-78257957" w:id="4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https://m.edsoo.ru/e93fa2dc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https://m.edsoo.ru/022969c6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https://m.edsoo.ru/fc523127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https://m.edsoo.ru/5d360266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https://m.edsoo.ru/1c4306db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https://m.edsoo.ru/68498350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https://m.edsoo.ru/7db1d2e3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https://m.edsoo.ru/5c230810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https://m.edsoo.ru/1c58913d</w:t>
              </w:r>
            </w:hyperlink>
          </w:p>
        </w:tc>
      </w:tr>
      <w:tr>
        <w:trPr>
          <w:trHeight w:val="23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https://m.edsoo.ru/53fc29b6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https://m.edsoo.ru/7aa874a1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https://m.edsoo.ru/6043ffe9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https://m.edsoo.ru/2a20c998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https://m.edsoo.ru/91dac51b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Настройка 3D-принтера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https://m.edsoo.ru/98dfbc7b</w:t>
              </w:r>
            </w:hyperlink>
          </w:p>
        </w:tc>
      </w:tr>
      <w:tr>
        <w:trPr>
          <w:trHeight w:val="378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качества и постобработка распечатанных деталей. 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https://m.edsoo.ru/08ec6b91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3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https://m.edsoo.ru/ce4836b9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https://m.edsoo.ru/0a84537a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https://m.edsoo.ru/b2cbbb2f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https://m.edsoo.ru/8a29346b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https://m.edsoo.ru/5998316e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3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https://m.edsoo.ru/e87c3134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https://m.edsoo.ru/9e9cf797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https://m.edsoo.ru/44204dce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https://m.edsoo.ru/8517f91a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3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https://m.edsoo.ru/3ff14172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Теория ручного управления беспилотным воздушным судном. 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https://m.edsoo.ru/30fa639b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3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https://m.edsoo.ru/a990e196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https://m.edsoo.ru/b262aa73</w:t>
              </w:r>
            </w:hyperlink>
          </w:p>
        </w:tc>
      </w:tr>
      <w:tr>
        <w:trPr>
          <w:trHeight w:val="30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https://m.edsoo.ru/6413e61a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57" w:id="48"/>
    <w:p>
      <w:pPr>
        <w:sectPr>
          <w:pgSz w:w="16383" w:h="11906" w:orient="landscape"/>
        </w:sectPr>
      </w:pPr>
    </w:p>
    <w:bookmarkEnd w:id="48"/>
    <w:bookmarkEnd w:id="47"/>
    <w:bookmarkStart w:name="block-78257958" w:id="4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09"/>
        <w:gridCol w:w="3200"/>
        <w:gridCol w:w="1133"/>
        <w:gridCol w:w="2122"/>
        <w:gridCol w:w="2268"/>
        <w:gridCol w:w="1600"/>
        <w:gridCol w:w="2762"/>
      </w:tblGrid>
      <w:tr>
        <w:trPr>
          <w:trHeight w:val="300" w:hRule="atLeast"/>
          <w:trHeight w:val="144" w:hRule="atLeast"/>
        </w:trPr>
        <w:tc>
          <w:tcPr>
            <w:tcW w:w="3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https://m.edsoo.ru/e93fa2dc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https://m.edsoo.ru/022969c6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https://m.edsoo.ru/fc523127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https://m.edsoo.ru/5d360266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https://m.edsoo.ru/1c4306db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https://m.edsoo.ru/68498350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https://m.edsoo.ru/7db1d2e3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https://m.edsoo.ru/5c230810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https://m.edsoo.ru/1c58913d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https://m.edsoo.ru/53fc29b6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https://m.edsoo.ru/7aa874a1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https://m.edsoo.ru/6043ffe9</w:t>
              </w:r>
            </w:hyperlink>
          </w:p>
        </w:tc>
      </w:tr>
      <w:tr>
        <w:trPr>
          <w:trHeight w:val="304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https://m.edsoo.ru/2a20c998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https://m.edsoo.ru/91dac51b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https://m.edsoo.ru/98dfbc7b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https://m.edsoo.ru/29c5dcf6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https://m.edsoo.ru/228098f2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https://m.edsoo.ru/08ec6b91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https://m.edsoo.ru/99be83cf</w:t>
              </w:r>
            </w:hyperlink>
          </w:p>
        </w:tc>
      </w:tr>
      <w:tr>
        <w:trPr>
          <w:trHeight w:val="372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https://m.edsoo.ru/ce4836b9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https://m.edsoo.ru/0a84537a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https://m.edsoo.ru/b2cbbb2f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https://m.edsoo.ru/8a29346b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https://m.edsoo.ru/5998316e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3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https://m.edsoo.ru/e87c3134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https://m.edsoo.ru/9e9cf797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https://m.edsoo.ru/44204dce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https://m.edsoo.ru/8517f91a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3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https://m.edsoo.ru/3ff14172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58" w:id="50"/>
    <w:p>
      <w:pPr>
        <w:sectPr>
          <w:pgSz w:w="16383" w:h="11906" w:orient="landscape"/>
        </w:sectPr>
      </w:pPr>
    </w:p>
    <w:bookmarkEnd w:id="50"/>
    <w:bookmarkEnd w:id="49"/>
    <w:bookmarkStart w:name="block-78257959" w:id="5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01"/>
        <w:gridCol w:w="3280"/>
        <w:gridCol w:w="1120"/>
        <w:gridCol w:w="2106"/>
        <w:gridCol w:w="2253"/>
        <w:gridCol w:w="1587"/>
        <w:gridCol w:w="2747"/>
      </w:tblGrid>
      <w:tr>
        <w:trPr>
          <w:trHeight w:val="300" w:hRule="atLeast"/>
          <w:trHeight w:val="144" w:hRule="atLeast"/>
        </w:trPr>
        <w:tc>
          <w:tcPr>
            <w:tcW w:w="35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https://m.edsoo.ru/ccf3b556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https://m.edsoo.ru/9e05926c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https://m.edsoo.ru/49ed2b96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https://m.edsoo.ru/a002d08f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https://m.edsoo.ru/4c12ec4d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https://m.edsoo.ru/6fbf2b2e</w:t>
              </w:r>
            </w:hyperlink>
          </w:p>
        </w:tc>
      </w:tr>
      <w:tr>
        <w:trPr>
          <w:trHeight w:val="25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https://m.edsoo.ru/52e14c9b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UX-дизайнер и другие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https://m.edsoo.ru/0b757896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https://m.edsoo.ru/bf08c042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https://m.edsoo.ru/c65a2759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https://m.edsoo.ru/5d7aded8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https://m.edsoo.ru/8410a8c2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https://m.edsoo.ru/ff10b626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аддитивного производства. Основные настройки для выполнения печати на 3D-принтере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https://m.edsoo.ru/953748d1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https://m.edsoo.ru/993f52fe</w:t>
              </w:r>
            </w:hyperlink>
          </w:p>
        </w:tc>
      </w:tr>
      <w:tr>
        <w:trPr>
          <w:trHeight w:val="22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https://m.edsoo.ru/6df4175a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https://m.edsoo.ru/172de0b6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https://m.edsoo.ru/fbb4510e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https://m.edsoo.ru/498b1b0a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https://m.edsoo.ru/0469ebdf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https://m.edsoo.ru/e443e3b8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https://m.edsoo.ru/ceaf791c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https://m.edsoo.ru/012c83f5</w:t>
              </w:r>
            </w:hyperlink>
          </w:p>
        </w:tc>
      </w:tr>
      <w:tr>
        <w:trPr>
          <w:trHeight w:val="124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https://m.edsoo.ru/63723ded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https://m.edsoo.ru/ea555421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https://m.edsoo.ru/596728f2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https://m.edsoo.ru/66c926d5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https://m.edsoo.ru/68fd1045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https://m.edsoo.ru/4c4b3020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https://m.edsoo.ru/6c2ecd0a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https://m.edsoo.ru/792d86e5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https://m.edsoo.ru/9a8c16cc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https://m.edsoo.ru/e94cdbca</w:t>
              </w:r>
            </w:hyperlink>
          </w:p>
        </w:tc>
      </w:tr>
      <w:tr>
        <w:trPr>
          <w:trHeight w:val="408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https://m.edsoo.ru/0a4746a3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59" w:id="52"/>
    <w:p>
      <w:pPr>
        <w:sectPr>
          <w:pgSz w:w="16383" w:h="11906" w:orient="landscape"/>
        </w:sectPr>
      </w:pPr>
    </w:p>
    <w:bookmarkEnd w:id="52"/>
    <w:bookmarkEnd w:id="51"/>
    <w:bookmarkStart w:name="block-78257972" w:id="5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01"/>
        <w:gridCol w:w="3280"/>
        <w:gridCol w:w="1120"/>
        <w:gridCol w:w="2106"/>
        <w:gridCol w:w="2253"/>
        <w:gridCol w:w="1587"/>
        <w:gridCol w:w="2747"/>
      </w:tblGrid>
      <w:tr>
        <w:trPr>
          <w:trHeight w:val="300" w:hRule="atLeast"/>
          <w:trHeight w:val="144" w:hRule="atLeast"/>
        </w:trPr>
        <w:tc>
          <w:tcPr>
            <w:tcW w:w="35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https://m.edsoo.ru/ccf3b556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https://m.edsoo.ru/9e05926c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https://m.edsoo.ru/49ed2b96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https://m.edsoo.ru/a002d08f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https://m.edsoo.ru/4c12ec4d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https://m.edsoo.ru/6fbf2b2e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https://m.edsoo.ru/52e14c9b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https://m.edsoo.ru/52e14c9b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https://m.edsoo.ru/bf08c042</w:t>
              </w:r>
            </w:hyperlink>
          </w:p>
        </w:tc>
      </w:tr>
      <w:tr>
        <w:trPr>
          <w:trHeight w:val="174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https://m.edsoo.ru/c65a2759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https://m.edsoo.ru/5d7aded8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https://m.edsoo.ru/8410a8c2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https://m.edsoo.ru/ff10b626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https://m.edsoo.ru/953748d1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https://m.edsoo.ru/993f52fe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https://m.edsoo.ru/6df4175a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https://m.edsoo.ru/172de0b6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https://m.edsoo.ru/fbb4510e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https://m.edsoo.ru/498b1b0a</w:t>
              </w:r>
            </w:hyperlink>
          </w:p>
        </w:tc>
      </w:tr>
      <w:tr>
        <w:trPr>
          <w:trHeight w:val="354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https://m.edsoo.ru/0469ebdf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https://m.edsoo.ru/e443e3b8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https://m.edsoo.ru/ceaf791c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https://m.edsoo.ru/012c83f5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4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https://m.edsoo.ru/63723ded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Компьютерное зрение в робототехнических системах. Управление групповым взаимодействием роботов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https://m.edsoo.ru/ea555421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4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https://m.edsoo.ru/596728f2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https://m.edsoo.ru/68fd1045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https://m.edsoo.ru/4c4b3020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https://m.edsoo.ru/6c2ecd0a</w:t>
              </w:r>
            </w:hyperlink>
          </w:p>
        </w:tc>
      </w:tr>
      <w:tr>
        <w:trPr>
          <w:trHeight w:val="151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8257972" w:id="54"/>
    <w:p>
      <w:pPr>
        <w:sectPr>
          <w:pgSz w:w="16383" w:h="11906" w:orient="landscape"/>
        </w:sectPr>
      </w:pPr>
    </w:p>
    <w:bookmarkEnd w:id="54"/>
    <w:bookmarkEnd w:id="53"/>
    <w:bookmarkStart w:name="block-78257971" w:id="5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bookmarkStart w:name="bb79c701-a50b-4369-a44e-ca027f95a753" w:id="56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56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78257971" w:id="57"/>
    <w:p>
      <w:pPr>
        <w:sectPr>
          <w:pgSz w:w="11906" w:h="16383" w:orient="portrait"/>
        </w:sectPr>
      </w:pPr>
    </w:p>
    <w:bookmarkEnd w:id="57"/>
    <w:bookmarkEnd w:id="55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b83ccb05" Type="http://schemas.openxmlformats.org/officeDocument/2006/relationships/hyperlink" Id="rId4"/>
    <Relationship TargetMode="External" Target="https://m.edsoo.ru/9832b0f7" Type="http://schemas.openxmlformats.org/officeDocument/2006/relationships/hyperlink" Id="rId5"/>
    <Relationship TargetMode="External" Target="https://m.edsoo.ru/939ccf0c" Type="http://schemas.openxmlformats.org/officeDocument/2006/relationships/hyperlink" Id="rId6"/>
    <Relationship TargetMode="External" Target="https://m.edsoo.ru/61a847c7" Type="http://schemas.openxmlformats.org/officeDocument/2006/relationships/hyperlink" Id="rId7"/>
    <Relationship TargetMode="External" Target="https://m.edsoo.ru/6cb9ce9d" Type="http://schemas.openxmlformats.org/officeDocument/2006/relationships/hyperlink" Id="rId8"/>
    <Relationship TargetMode="External" Target="https://m.edsoo.ru/5c02f71b" Type="http://schemas.openxmlformats.org/officeDocument/2006/relationships/hyperlink" Id="rId9"/>
    <Relationship TargetMode="External" Target="https://m.edsoo.ru/e951a163" Type="http://schemas.openxmlformats.org/officeDocument/2006/relationships/hyperlink" Id="rId10"/>
    <Relationship TargetMode="External" Target="https://m.edsoo.ru/6b8eecd9" Type="http://schemas.openxmlformats.org/officeDocument/2006/relationships/hyperlink" Id="rId11"/>
    <Relationship TargetMode="External" Target="https://m.edsoo.ru/ae16a2fd" Type="http://schemas.openxmlformats.org/officeDocument/2006/relationships/hyperlink" Id="rId12"/>
    <Relationship TargetMode="External" Target="https://m.edsoo.ru/8e7ad08f" Type="http://schemas.openxmlformats.org/officeDocument/2006/relationships/hyperlink" Id="rId13"/>
    <Relationship TargetMode="External" Target="https://m.edsoo.ru/8f7acdc9" Type="http://schemas.openxmlformats.org/officeDocument/2006/relationships/hyperlink" Id="rId14"/>
    <Relationship TargetMode="External" Target="https://m.edsoo.ru/b13ad87b" Type="http://schemas.openxmlformats.org/officeDocument/2006/relationships/hyperlink" Id="rId15"/>
    <Relationship TargetMode="External" Target="https://m.edsoo.ru/c53eef1b" Type="http://schemas.openxmlformats.org/officeDocument/2006/relationships/hyperlink" Id="rId16"/>
    <Relationship TargetMode="External" Target="https://m.edsoo.ru/91ed42ee" Type="http://schemas.openxmlformats.org/officeDocument/2006/relationships/hyperlink" Id="rId17"/>
    <Relationship TargetMode="External" Target="https://m.edsoo.ru/8902e8bd" Type="http://schemas.openxmlformats.org/officeDocument/2006/relationships/hyperlink" Id="rId18"/>
    <Relationship TargetMode="External" Target="https://m.edsoo.ru/8df9f38d" Type="http://schemas.openxmlformats.org/officeDocument/2006/relationships/hyperlink" Id="rId19"/>
    <Relationship TargetMode="External" Target="https://m.edsoo.ru/85bcf65e" Type="http://schemas.openxmlformats.org/officeDocument/2006/relationships/hyperlink" Id="rId20"/>
    <Relationship TargetMode="External" Target="https://m.edsoo.ru/1f11d73f" Type="http://schemas.openxmlformats.org/officeDocument/2006/relationships/hyperlink" Id="rId21"/>
    <Relationship TargetMode="External" Target="https://m.edsoo.ru/ef6ec554" Type="http://schemas.openxmlformats.org/officeDocument/2006/relationships/hyperlink" Id="rId22"/>
    <Relationship TargetMode="External" Target="https://m.edsoo.ru/14534d1f" Type="http://schemas.openxmlformats.org/officeDocument/2006/relationships/hyperlink" Id="rId23"/>
    <Relationship TargetMode="External" Target="https://m.edsoo.ru/36d2ad1c" Type="http://schemas.openxmlformats.org/officeDocument/2006/relationships/hyperlink" Id="rId24"/>
    <Relationship TargetMode="External" Target="https://m.edsoo.ru/bff5fc10" Type="http://schemas.openxmlformats.org/officeDocument/2006/relationships/hyperlink" Id="rId25"/>
    <Relationship TargetMode="External" Target="https://m.edsoo.ru/c56214b3" Type="http://schemas.openxmlformats.org/officeDocument/2006/relationships/hyperlink" Id="rId26"/>
    <Relationship TargetMode="External" Target="https://m.edsoo.ru/936f4640" Type="http://schemas.openxmlformats.org/officeDocument/2006/relationships/hyperlink" Id="rId27"/>
    <Relationship TargetMode="External" Target="https://m.edsoo.ru/2c5d8100" Type="http://schemas.openxmlformats.org/officeDocument/2006/relationships/hyperlink" Id="rId28"/>
    <Relationship TargetMode="External" Target="https://m.edsoo.ru/28ad8eb2" Type="http://schemas.openxmlformats.org/officeDocument/2006/relationships/hyperlink" Id="rId29"/>
    <Relationship TargetMode="External" Target="https://m.edsoo.ru/a6e5ebac" Type="http://schemas.openxmlformats.org/officeDocument/2006/relationships/hyperlink" Id="rId30"/>
    <Relationship TargetMode="External" Target="https://m.edsoo.ru/088b2f05" Type="http://schemas.openxmlformats.org/officeDocument/2006/relationships/hyperlink" Id="rId31"/>
    <Relationship TargetMode="External" Target="https://m.edsoo.ru/c22cea34" Type="http://schemas.openxmlformats.org/officeDocument/2006/relationships/hyperlink" Id="rId32"/>
    <Relationship TargetMode="External" Target="https://m.edsoo.ru/e0958f26" Type="http://schemas.openxmlformats.org/officeDocument/2006/relationships/hyperlink" Id="rId33"/>
    <Relationship TargetMode="External" Target="https://m.edsoo.ru/ffd9b89a" Type="http://schemas.openxmlformats.org/officeDocument/2006/relationships/hyperlink" Id="rId34"/>
    <Relationship TargetMode="External" Target="https://m.edsoo.ru/a13a0661" Type="http://schemas.openxmlformats.org/officeDocument/2006/relationships/hyperlink" Id="rId35"/>
    <Relationship TargetMode="External" Target="https://m.edsoo.ru/8db55701" Type="http://schemas.openxmlformats.org/officeDocument/2006/relationships/hyperlink" Id="rId36"/>
    <Relationship TargetMode="External" Target="https://m.edsoo.ru/5f159f80" Type="http://schemas.openxmlformats.org/officeDocument/2006/relationships/hyperlink" Id="rId37"/>
    <Relationship TargetMode="External" Target="https://m.edsoo.ru/07b599b3" Type="http://schemas.openxmlformats.org/officeDocument/2006/relationships/hyperlink" Id="rId38"/>
    <Relationship TargetMode="External" Target="https://m.edsoo.ru/f71512f6" Type="http://schemas.openxmlformats.org/officeDocument/2006/relationships/hyperlink" Id="rId39"/>
    <Relationship TargetMode="External" Target="https://m.edsoo.ru/c3ee3a98" Type="http://schemas.openxmlformats.org/officeDocument/2006/relationships/hyperlink" Id="rId40"/>
    <Relationship TargetMode="External" Target="https://m.edsoo.ru/a7c17f56" Type="http://schemas.openxmlformats.org/officeDocument/2006/relationships/hyperlink" Id="rId41"/>
    <Relationship TargetMode="External" Target="https://m.edsoo.ru/ab6968f1" Type="http://schemas.openxmlformats.org/officeDocument/2006/relationships/hyperlink" Id="rId42"/>
    <Relationship TargetMode="External" Target="https://m.edsoo.ru/3482d5d5" Type="http://schemas.openxmlformats.org/officeDocument/2006/relationships/hyperlink" Id="rId43"/>
    <Relationship TargetMode="External" Target="https://m.edsoo.ru/c4b51568" Type="http://schemas.openxmlformats.org/officeDocument/2006/relationships/hyperlink" Id="rId44"/>
    <Relationship TargetMode="External" Target="https://m.edsoo.ru/8e290b2f" Type="http://schemas.openxmlformats.org/officeDocument/2006/relationships/hyperlink" Id="rId45"/>
    <Relationship TargetMode="External" Target="https://m.edsoo.ru/440c568f" Type="http://schemas.openxmlformats.org/officeDocument/2006/relationships/hyperlink" Id="rId46"/>
    <Relationship TargetMode="External" Target="https://m.edsoo.ru/610cb5d6" Type="http://schemas.openxmlformats.org/officeDocument/2006/relationships/hyperlink" Id="rId47"/>
    <Relationship TargetMode="External" Target="https://m.edsoo.ru/5fa7d532" Type="http://schemas.openxmlformats.org/officeDocument/2006/relationships/hyperlink" Id="rId48"/>
    <Relationship TargetMode="External" Target="https://m.edsoo.ru/6ae34df6" Type="http://schemas.openxmlformats.org/officeDocument/2006/relationships/hyperlink" Id="rId49"/>
    <Relationship TargetMode="External" Target="https://m.edsoo.ru/c591ead6" Type="http://schemas.openxmlformats.org/officeDocument/2006/relationships/hyperlink" Id="rId50"/>
    <Relationship TargetMode="External" Target="https://m.edsoo.ru/daddff14" Type="http://schemas.openxmlformats.org/officeDocument/2006/relationships/hyperlink" Id="rId51"/>
    <Relationship TargetMode="External" Target="https://m.edsoo.ru/ce9c12c5" Type="http://schemas.openxmlformats.org/officeDocument/2006/relationships/hyperlink" Id="rId52"/>
    <Relationship TargetMode="External" Target="https://m.edsoo.ru/999d1994" Type="http://schemas.openxmlformats.org/officeDocument/2006/relationships/hyperlink" Id="rId53"/>
    <Relationship TargetMode="External" Target="https://m.edsoo.ru/72545ed4" Type="http://schemas.openxmlformats.org/officeDocument/2006/relationships/hyperlink" Id="rId54"/>
    <Relationship TargetMode="External" Target="https://m.edsoo.ru/a81dd6a8" Type="http://schemas.openxmlformats.org/officeDocument/2006/relationships/hyperlink" Id="rId55"/>
    <Relationship TargetMode="External" Target="https://m.edsoo.ru/41dfbd04" Type="http://schemas.openxmlformats.org/officeDocument/2006/relationships/hyperlink" Id="rId56"/>
    <Relationship TargetMode="External" Target="https://m.edsoo.ru/05ea2256" Type="http://schemas.openxmlformats.org/officeDocument/2006/relationships/hyperlink" Id="rId57"/>
    <Relationship TargetMode="External" Target="https://m.edsoo.ru/60ca33a9" Type="http://schemas.openxmlformats.org/officeDocument/2006/relationships/hyperlink" Id="rId58"/>
    <Relationship TargetMode="External" Target="https://m.edsoo.ru/5c47d5f2" Type="http://schemas.openxmlformats.org/officeDocument/2006/relationships/hyperlink" Id="rId59"/>
    <Relationship TargetMode="External" Target="https://m.edsoo.ru/3fbcf61f" Type="http://schemas.openxmlformats.org/officeDocument/2006/relationships/hyperlink" Id="rId60"/>
    <Relationship TargetMode="External" Target="https://m.edsoo.ru/79b4a3d2" Type="http://schemas.openxmlformats.org/officeDocument/2006/relationships/hyperlink" Id="rId61"/>
    <Relationship TargetMode="External" Target="https://m.edsoo.ru/bafb6609" Type="http://schemas.openxmlformats.org/officeDocument/2006/relationships/hyperlink" Id="rId62"/>
    <Relationship TargetMode="External" Target="https://m.edsoo.ru/1f467cf9" Type="http://schemas.openxmlformats.org/officeDocument/2006/relationships/hyperlink" Id="rId63"/>
    <Relationship TargetMode="External" Target="https://m.edsoo.ru/7b41b8db" Type="http://schemas.openxmlformats.org/officeDocument/2006/relationships/hyperlink" Id="rId64"/>
    <Relationship TargetMode="External" Target="https://m.edsoo.ru/947d27ce" Type="http://schemas.openxmlformats.org/officeDocument/2006/relationships/hyperlink" Id="rId65"/>
    <Relationship TargetMode="External" Target="https://m.edsoo.ru/ca4a33a5" Type="http://schemas.openxmlformats.org/officeDocument/2006/relationships/hyperlink" Id="rId66"/>
    <Relationship TargetMode="External" Target="https://m.edsoo.ru/3ca60cfd" Type="http://schemas.openxmlformats.org/officeDocument/2006/relationships/hyperlink" Id="rId67"/>
    <Relationship TargetMode="External" Target="https://m.edsoo.ru/69bfbde6" Type="http://schemas.openxmlformats.org/officeDocument/2006/relationships/hyperlink" Id="rId68"/>
    <Relationship TargetMode="External" Target="https://m.edsoo.ru/c4bd6154" Type="http://schemas.openxmlformats.org/officeDocument/2006/relationships/hyperlink" Id="rId69"/>
    <Relationship TargetMode="External" Target="https://m.edsoo.ru/b1bafb53" Type="http://schemas.openxmlformats.org/officeDocument/2006/relationships/hyperlink" Id="rId70"/>
    <Relationship TargetMode="External" Target="https://m.edsoo.ru/e09367db" Type="http://schemas.openxmlformats.org/officeDocument/2006/relationships/hyperlink" Id="rId71"/>
    <Relationship TargetMode="External" Target="https://m.edsoo.ru/634f2d0a" Type="http://schemas.openxmlformats.org/officeDocument/2006/relationships/hyperlink" Id="rId72"/>
    <Relationship TargetMode="External" Target="https://m.edsoo.ru/fa6e040f" Type="http://schemas.openxmlformats.org/officeDocument/2006/relationships/hyperlink" Id="rId73"/>
    <Relationship TargetMode="External" Target="https://m.edsoo.ru/00129ecc" Type="http://schemas.openxmlformats.org/officeDocument/2006/relationships/hyperlink" Id="rId74"/>
    <Relationship TargetMode="External" Target="https://m.edsoo.ru/11b90e8c" Type="http://schemas.openxmlformats.org/officeDocument/2006/relationships/hyperlink" Id="rId75"/>
    <Relationship TargetMode="External" Target="https://m.edsoo.ru/19aff645" Type="http://schemas.openxmlformats.org/officeDocument/2006/relationships/hyperlink" Id="rId76"/>
    <Relationship TargetMode="External" Target="https://m.edsoo.ru/01e7be5d" Type="http://schemas.openxmlformats.org/officeDocument/2006/relationships/hyperlink" Id="rId77"/>
    <Relationship TargetMode="External" Target="https://m.edsoo.ru/c025447e" Type="http://schemas.openxmlformats.org/officeDocument/2006/relationships/hyperlink" Id="rId78"/>
    <Relationship TargetMode="External" Target="https://m.edsoo.ru/b9bdb582" Type="http://schemas.openxmlformats.org/officeDocument/2006/relationships/hyperlink" Id="rId79"/>
    <Relationship TargetMode="External" Target="https://m.edsoo.ru/5695e058" Type="http://schemas.openxmlformats.org/officeDocument/2006/relationships/hyperlink" Id="rId80"/>
    <Relationship TargetMode="External" Target="https://m.edsoo.ru/368eb4c0" Type="http://schemas.openxmlformats.org/officeDocument/2006/relationships/hyperlink" Id="rId81"/>
    <Relationship TargetMode="External" Target="https://m.edsoo.ru/dad127b2" Type="http://schemas.openxmlformats.org/officeDocument/2006/relationships/hyperlink" Id="rId82"/>
    <Relationship TargetMode="External" Target="https://m.edsoo.ru/04c4622a" Type="http://schemas.openxmlformats.org/officeDocument/2006/relationships/hyperlink" Id="rId83"/>
    <Relationship TargetMode="External" Target="https://m.edsoo.ru/3bc6d8f6" Type="http://schemas.openxmlformats.org/officeDocument/2006/relationships/hyperlink" Id="rId84"/>
    <Relationship TargetMode="External" Target="https://m.edsoo.ru/67bb7f60" Type="http://schemas.openxmlformats.org/officeDocument/2006/relationships/hyperlink" Id="rId85"/>
    <Relationship TargetMode="External" Target="https://m.edsoo.ru/1c42ca37" Type="http://schemas.openxmlformats.org/officeDocument/2006/relationships/hyperlink" Id="rId86"/>
    <Relationship TargetMode="External" Target="https://m.edsoo.ru/315a1d28" Type="http://schemas.openxmlformats.org/officeDocument/2006/relationships/hyperlink" Id="rId87"/>
    <Relationship TargetMode="External" Target="https://m.edsoo.ru/e8dfe609" Type="http://schemas.openxmlformats.org/officeDocument/2006/relationships/hyperlink" Id="rId88"/>
    <Relationship TargetMode="External" Target="https://m.edsoo.ru/d4be989c" Type="http://schemas.openxmlformats.org/officeDocument/2006/relationships/hyperlink" Id="rId89"/>
    <Relationship TargetMode="External" Target="https://m.edsoo.ru/175a36a5" Type="http://schemas.openxmlformats.org/officeDocument/2006/relationships/hyperlink" Id="rId90"/>
    <Relationship TargetMode="External" Target="https://m.edsoo.ru/cbad1d31" Type="http://schemas.openxmlformats.org/officeDocument/2006/relationships/hyperlink" Id="rId91"/>
    <Relationship TargetMode="External" Target="https://m.edsoo.ru/7d078bb6" Type="http://schemas.openxmlformats.org/officeDocument/2006/relationships/hyperlink" Id="rId92"/>
    <Relationship TargetMode="External" Target="https://m.edsoo.ru/5ef96476" Type="http://schemas.openxmlformats.org/officeDocument/2006/relationships/hyperlink" Id="rId93"/>
    <Relationship TargetMode="External" Target="https://m.edsoo.ru/2fc563b8" Type="http://schemas.openxmlformats.org/officeDocument/2006/relationships/hyperlink" Id="rId94"/>
    <Relationship TargetMode="External" Target="https://m.edsoo.ru/edf25cd5" Type="http://schemas.openxmlformats.org/officeDocument/2006/relationships/hyperlink" Id="rId95"/>
    <Relationship TargetMode="External" Target="https://m.edsoo.ru/bce6fa14" Type="http://schemas.openxmlformats.org/officeDocument/2006/relationships/hyperlink" Id="rId96"/>
    <Relationship TargetMode="External" Target="https://m.edsoo.ru/0b94d76a" Type="http://schemas.openxmlformats.org/officeDocument/2006/relationships/hyperlink" Id="rId97"/>
    <Relationship TargetMode="External" Target="https://m.edsoo.ru/e00fb3f3" Type="http://schemas.openxmlformats.org/officeDocument/2006/relationships/hyperlink" Id="rId98"/>
    <Relationship TargetMode="External" Target="https://m.edsoo.ru/3688527f" Type="http://schemas.openxmlformats.org/officeDocument/2006/relationships/hyperlink" Id="rId99"/>
    <Relationship TargetMode="External" Target="https://m.edsoo.ru/0d8c9e9f" Type="http://schemas.openxmlformats.org/officeDocument/2006/relationships/hyperlink" Id="rId100"/>
    <Relationship TargetMode="External" Target="https://m.edsoo.ru/33bfab86" Type="http://schemas.openxmlformats.org/officeDocument/2006/relationships/hyperlink" Id="rId101"/>
    <Relationship TargetMode="External" Target="https://m.edsoo.ru/f0a1f2d2" Type="http://schemas.openxmlformats.org/officeDocument/2006/relationships/hyperlink" Id="rId102"/>
    <Relationship TargetMode="External" Target="https://m.edsoo.ru/b2f65881" Type="http://schemas.openxmlformats.org/officeDocument/2006/relationships/hyperlink" Id="rId103"/>
    <Relationship TargetMode="External" Target="https://m.edsoo.ru/7215adc5" Type="http://schemas.openxmlformats.org/officeDocument/2006/relationships/hyperlink" Id="rId104"/>
    <Relationship TargetMode="External" Target="https://m.edsoo.ru/8d3ff5b8" Type="http://schemas.openxmlformats.org/officeDocument/2006/relationships/hyperlink" Id="rId105"/>
    <Relationship TargetMode="External" Target="https://m.edsoo.ru/b7729ac7" Type="http://schemas.openxmlformats.org/officeDocument/2006/relationships/hyperlink" Id="rId106"/>
    <Relationship TargetMode="External" Target="https://m.edsoo.ru/d3f8fe92" Type="http://schemas.openxmlformats.org/officeDocument/2006/relationships/hyperlink" Id="rId107"/>
    <Relationship TargetMode="External" Target="https://m.edsoo.ru/6db7aa72" Type="http://schemas.openxmlformats.org/officeDocument/2006/relationships/hyperlink" Id="rId108"/>
    <Relationship TargetMode="External" Target="https://m.edsoo.ru/3027e41f" Type="http://schemas.openxmlformats.org/officeDocument/2006/relationships/hyperlink" Id="rId109"/>
    <Relationship TargetMode="External" Target="https://m.edsoo.ru/53851dc3" Type="http://schemas.openxmlformats.org/officeDocument/2006/relationships/hyperlink" Id="rId110"/>
    <Relationship TargetMode="External" Target="https://m.edsoo.ru/d5d94971" Type="http://schemas.openxmlformats.org/officeDocument/2006/relationships/hyperlink" Id="rId111"/>
    <Relationship TargetMode="External" Target="https://m.edsoo.ru/9bb9ebba" Type="http://schemas.openxmlformats.org/officeDocument/2006/relationships/hyperlink" Id="rId112"/>
    <Relationship TargetMode="External" Target="https://m.edsoo.ru/23d09ef8" Type="http://schemas.openxmlformats.org/officeDocument/2006/relationships/hyperlink" Id="rId113"/>
    <Relationship TargetMode="External" Target="https://m.edsoo.ru/94c96a4a" Type="http://schemas.openxmlformats.org/officeDocument/2006/relationships/hyperlink" Id="rId114"/>
    <Relationship TargetMode="External" Target="https://m.edsoo.ru/e013009d" Type="http://schemas.openxmlformats.org/officeDocument/2006/relationships/hyperlink" Id="rId115"/>
    <Relationship TargetMode="External" Target="https://m.edsoo.ru/ead6f15f" Type="http://schemas.openxmlformats.org/officeDocument/2006/relationships/hyperlink" Id="rId116"/>
    <Relationship TargetMode="External" Target="https://m.edsoo.ru/4ada1e78" Type="http://schemas.openxmlformats.org/officeDocument/2006/relationships/hyperlink" Id="rId117"/>
    <Relationship TargetMode="External" Target="https://m.edsoo.ru/ff6cfc74" Type="http://schemas.openxmlformats.org/officeDocument/2006/relationships/hyperlink" Id="rId118"/>
    <Relationship TargetMode="External" Target="https://m.edsoo.ru/5e5b3c7d" Type="http://schemas.openxmlformats.org/officeDocument/2006/relationships/hyperlink" Id="rId119"/>
    <Relationship TargetMode="External" Target="https://m.edsoo.ru/adc5204c" Type="http://schemas.openxmlformats.org/officeDocument/2006/relationships/hyperlink" Id="rId120"/>
    <Relationship TargetMode="External" Target="https://m.edsoo.ru/5a4edf72" Type="http://schemas.openxmlformats.org/officeDocument/2006/relationships/hyperlink" Id="rId121"/>
    <Relationship TargetMode="External" Target="https://m.edsoo.ru/e63f33be" Type="http://schemas.openxmlformats.org/officeDocument/2006/relationships/hyperlink" Id="rId122"/>
    <Relationship TargetMode="External" Target="https://m.edsoo.ru/886506ee" Type="http://schemas.openxmlformats.org/officeDocument/2006/relationships/hyperlink" Id="rId123"/>
    <Relationship TargetMode="External" Target="https://m.edsoo.ru/953d15c6" Type="http://schemas.openxmlformats.org/officeDocument/2006/relationships/hyperlink" Id="rId124"/>
    <Relationship TargetMode="External" Target="https://m.edsoo.ru/285808e5" Type="http://schemas.openxmlformats.org/officeDocument/2006/relationships/hyperlink" Id="rId125"/>
    <Relationship TargetMode="External" Target="https://m.edsoo.ru/a934d93d" Type="http://schemas.openxmlformats.org/officeDocument/2006/relationships/hyperlink" Id="rId126"/>
    <Relationship TargetMode="External" Target="https://m.edsoo.ru/e601d3a0" Type="http://schemas.openxmlformats.org/officeDocument/2006/relationships/hyperlink" Id="rId127"/>
    <Relationship TargetMode="External" Target="https://m.edsoo.ru/ef1f4177" Type="http://schemas.openxmlformats.org/officeDocument/2006/relationships/hyperlink" Id="rId128"/>
    <Relationship TargetMode="External" Target="https://m.edsoo.ru/77e8a169" Type="http://schemas.openxmlformats.org/officeDocument/2006/relationships/hyperlink" Id="rId129"/>
    <Relationship TargetMode="External" Target="https://m.edsoo.ru/26af35ea" Type="http://schemas.openxmlformats.org/officeDocument/2006/relationships/hyperlink" Id="rId130"/>
    <Relationship TargetMode="External" Target="https://m.edsoo.ru/a69ae895" Type="http://schemas.openxmlformats.org/officeDocument/2006/relationships/hyperlink" Id="rId131"/>
    <Relationship TargetMode="External" Target="https://m.edsoo.ru/d38065b0" Type="http://schemas.openxmlformats.org/officeDocument/2006/relationships/hyperlink" Id="rId132"/>
    <Relationship TargetMode="External" Target="https://m.edsoo.ru/5bf3e89a" Type="http://schemas.openxmlformats.org/officeDocument/2006/relationships/hyperlink" Id="rId133"/>
    <Relationship TargetMode="External" Target="https://m.edsoo.ru/b2c505eb" Type="http://schemas.openxmlformats.org/officeDocument/2006/relationships/hyperlink" Id="rId134"/>
    <Relationship TargetMode="External" Target="https://m.edsoo.ru/e13d8900" Type="http://schemas.openxmlformats.org/officeDocument/2006/relationships/hyperlink" Id="rId135"/>
    <Relationship TargetMode="External" Target="https://m.edsoo.ru/256714c7" Type="http://schemas.openxmlformats.org/officeDocument/2006/relationships/hyperlink" Id="rId136"/>
    <Relationship TargetMode="External" Target="https://m.edsoo.ru/23a04748" Type="http://schemas.openxmlformats.org/officeDocument/2006/relationships/hyperlink" Id="rId137"/>
    <Relationship TargetMode="External" Target="https://m.edsoo.ru/27348f53" Type="http://schemas.openxmlformats.org/officeDocument/2006/relationships/hyperlink" Id="rId138"/>
    <Relationship TargetMode="External" Target="https://m.edsoo.ru/86e244ee" Type="http://schemas.openxmlformats.org/officeDocument/2006/relationships/hyperlink" Id="rId139"/>
    <Relationship TargetMode="External" Target="https://m.edsoo.ru/3b6e10f9" Type="http://schemas.openxmlformats.org/officeDocument/2006/relationships/hyperlink" Id="rId140"/>
    <Relationship TargetMode="External" Target="https://m.edsoo.ru/0d690292" Type="http://schemas.openxmlformats.org/officeDocument/2006/relationships/hyperlink" Id="rId141"/>
    <Relationship TargetMode="External" Target="https://m.edsoo.ru/bb8b5bff" Type="http://schemas.openxmlformats.org/officeDocument/2006/relationships/hyperlink" Id="rId142"/>
    <Relationship TargetMode="External" Target="https://m.edsoo.ru/7717d289" Type="http://schemas.openxmlformats.org/officeDocument/2006/relationships/hyperlink" Id="rId143"/>
    <Relationship TargetMode="External" Target="https://m.edsoo.ru/064443a3" Type="http://schemas.openxmlformats.org/officeDocument/2006/relationships/hyperlink" Id="rId144"/>
    <Relationship TargetMode="External" Target="https://m.edsoo.ru/db2d60b3" Type="http://schemas.openxmlformats.org/officeDocument/2006/relationships/hyperlink" Id="rId145"/>
    <Relationship TargetMode="External" Target="https://m.edsoo.ru/1f42ff28" Type="http://schemas.openxmlformats.org/officeDocument/2006/relationships/hyperlink" Id="rId146"/>
    <Relationship TargetMode="External" Target="https://m.edsoo.ru/6d7da7c6" Type="http://schemas.openxmlformats.org/officeDocument/2006/relationships/hyperlink" Id="rId147"/>
    <Relationship TargetMode="External" Target="https://m.edsoo.ru/19c047d2" Type="http://schemas.openxmlformats.org/officeDocument/2006/relationships/hyperlink" Id="rId148"/>
    <Relationship TargetMode="External" Target="https://m.edsoo.ru/0ba20b23" Type="http://schemas.openxmlformats.org/officeDocument/2006/relationships/hyperlink" Id="rId149"/>
    <Relationship TargetMode="External" Target="https://m.edsoo.ru/2d074f02" Type="http://schemas.openxmlformats.org/officeDocument/2006/relationships/hyperlink" Id="rId150"/>
    <Relationship TargetMode="External" Target="https://m.edsoo.ru/92048b5f" Type="http://schemas.openxmlformats.org/officeDocument/2006/relationships/hyperlink" Id="rId151"/>
    <Relationship TargetMode="External" Target="https://m.edsoo.ru/03e2c919" Type="http://schemas.openxmlformats.org/officeDocument/2006/relationships/hyperlink" Id="rId152"/>
    <Relationship TargetMode="External" Target="https://m.edsoo.ru/95d75c76" Type="http://schemas.openxmlformats.org/officeDocument/2006/relationships/hyperlink" Id="rId153"/>
    <Relationship TargetMode="External" Target="https://m.edsoo.ru/e11a572c" Type="http://schemas.openxmlformats.org/officeDocument/2006/relationships/hyperlink" Id="rId154"/>
    <Relationship TargetMode="External" Target="https://m.edsoo.ru/b13fecbd" Type="http://schemas.openxmlformats.org/officeDocument/2006/relationships/hyperlink" Id="rId155"/>
    <Relationship TargetMode="External" Target="https://m.edsoo.ru/01a562ce" Type="http://schemas.openxmlformats.org/officeDocument/2006/relationships/hyperlink" Id="rId156"/>
    <Relationship TargetMode="External" Target="https://m.edsoo.ru/2e3d254e" Type="http://schemas.openxmlformats.org/officeDocument/2006/relationships/hyperlink" Id="rId157"/>
    <Relationship TargetMode="External" Target="https://m.edsoo.ru/d22fed0a" Type="http://schemas.openxmlformats.org/officeDocument/2006/relationships/hyperlink" Id="rId158"/>
    <Relationship TargetMode="External" Target="https://m.edsoo.ru/ad917539" Type="http://schemas.openxmlformats.org/officeDocument/2006/relationships/hyperlink" Id="rId159"/>
    <Relationship TargetMode="External" Target="https://m.edsoo.ru/a0368af7" Type="http://schemas.openxmlformats.org/officeDocument/2006/relationships/hyperlink" Id="rId160"/>
    <Relationship TargetMode="External" Target="https://m.edsoo.ru/de56ada6" Type="http://schemas.openxmlformats.org/officeDocument/2006/relationships/hyperlink" Id="rId161"/>
    <Relationship TargetMode="External" Target="https://m.edsoo.ru/6f4c8764" Type="http://schemas.openxmlformats.org/officeDocument/2006/relationships/hyperlink" Id="rId162"/>
    <Relationship TargetMode="External" Target="https://m.edsoo.ru/8bd8ef97" Type="http://schemas.openxmlformats.org/officeDocument/2006/relationships/hyperlink" Id="rId163"/>
    <Relationship TargetMode="External" Target="https://m.edsoo.ru/fabda773" Type="http://schemas.openxmlformats.org/officeDocument/2006/relationships/hyperlink" Id="rId164"/>
    <Relationship TargetMode="External" Target="https://m.edsoo.ru/7635dde1" Type="http://schemas.openxmlformats.org/officeDocument/2006/relationships/hyperlink" Id="rId165"/>
    <Relationship TargetMode="External" Target="https://m.edsoo.ru/a6265fd5" Type="http://schemas.openxmlformats.org/officeDocument/2006/relationships/hyperlink" Id="rId166"/>
    <Relationship TargetMode="External" Target="https://m.edsoo.ru/7d0fb86d" Type="http://schemas.openxmlformats.org/officeDocument/2006/relationships/hyperlink" Id="rId167"/>
    <Relationship TargetMode="External" Target="https://m.edsoo.ru/b0d77c5f" Type="http://schemas.openxmlformats.org/officeDocument/2006/relationships/hyperlink" Id="rId168"/>
    <Relationship TargetMode="External" Target="https://m.edsoo.ru/28687e9a" Type="http://schemas.openxmlformats.org/officeDocument/2006/relationships/hyperlink" Id="rId169"/>
    <Relationship TargetMode="External" Target="https://m.edsoo.ru/f879d49e" Type="http://schemas.openxmlformats.org/officeDocument/2006/relationships/hyperlink" Id="rId170"/>
    <Relationship TargetMode="External" Target="https://m.edsoo.ru/7efd5b44" Type="http://schemas.openxmlformats.org/officeDocument/2006/relationships/hyperlink" Id="rId171"/>
    <Relationship TargetMode="External" Target="https://m.edsoo.ru/dffc0dc9" Type="http://schemas.openxmlformats.org/officeDocument/2006/relationships/hyperlink" Id="rId172"/>
    <Relationship TargetMode="External" Target="https://m.edsoo.ru/0b061e61" Type="http://schemas.openxmlformats.org/officeDocument/2006/relationships/hyperlink" Id="rId173"/>
    <Relationship TargetMode="External" Target="https://m.edsoo.ru/c8882fcb" Type="http://schemas.openxmlformats.org/officeDocument/2006/relationships/hyperlink" Id="rId174"/>
    <Relationship TargetMode="External" Target="https://m.edsoo.ru/def7b0fe" Type="http://schemas.openxmlformats.org/officeDocument/2006/relationships/hyperlink" Id="rId175"/>
    <Relationship TargetMode="External" Target="https://m.edsoo.ru/85cf78c1" Type="http://schemas.openxmlformats.org/officeDocument/2006/relationships/hyperlink" Id="rId176"/>
    <Relationship TargetMode="External" Target="https://m.edsoo.ru/9600a68c" Type="http://schemas.openxmlformats.org/officeDocument/2006/relationships/hyperlink" Id="rId177"/>
    <Relationship TargetMode="External" Target="https://m.edsoo.ru/e411013b" Type="http://schemas.openxmlformats.org/officeDocument/2006/relationships/hyperlink" Id="rId178"/>
    <Relationship TargetMode="External" Target="https://m.edsoo.ru/e23741e8" Type="http://schemas.openxmlformats.org/officeDocument/2006/relationships/hyperlink" Id="rId179"/>
    <Relationship TargetMode="External" Target="https://m.edsoo.ru/11f9b3e1" Type="http://schemas.openxmlformats.org/officeDocument/2006/relationships/hyperlink" Id="rId180"/>
    <Relationship TargetMode="External" Target="https://m.edsoo.ru/d9d1adee" Type="http://schemas.openxmlformats.org/officeDocument/2006/relationships/hyperlink" Id="rId181"/>
    <Relationship TargetMode="External" Target="https://m.edsoo.ru/1705a24d" Type="http://schemas.openxmlformats.org/officeDocument/2006/relationships/hyperlink" Id="rId182"/>
    <Relationship TargetMode="External" Target="https://m.edsoo.ru/1e55c1cf" Type="http://schemas.openxmlformats.org/officeDocument/2006/relationships/hyperlink" Id="rId183"/>
    <Relationship TargetMode="External" Target="https://m.edsoo.ru/33bf1a98" Type="http://schemas.openxmlformats.org/officeDocument/2006/relationships/hyperlink" Id="rId184"/>
    <Relationship TargetMode="External" Target="https://m.edsoo.ru/87f04d46" Type="http://schemas.openxmlformats.org/officeDocument/2006/relationships/hyperlink" Id="rId185"/>
    <Relationship TargetMode="External" Target="https://m.edsoo.ru/d9c472b0" Type="http://schemas.openxmlformats.org/officeDocument/2006/relationships/hyperlink" Id="rId186"/>
    <Relationship TargetMode="External" Target="https://m.edsoo.ru/c53c0d07" Type="http://schemas.openxmlformats.org/officeDocument/2006/relationships/hyperlink" Id="rId187"/>
    <Relationship TargetMode="External" Target="https://m.edsoo.ru/dec6fdf9" Type="http://schemas.openxmlformats.org/officeDocument/2006/relationships/hyperlink" Id="rId188"/>
    <Relationship TargetMode="External" Target="https://m.edsoo.ru/d52d7544" Type="http://schemas.openxmlformats.org/officeDocument/2006/relationships/hyperlink" Id="rId189"/>
    <Relationship TargetMode="External" Target="https://m.edsoo.ru/8ba25c23" Type="http://schemas.openxmlformats.org/officeDocument/2006/relationships/hyperlink" Id="rId190"/>
    <Relationship TargetMode="External" Target="https://m.edsoo.ru/95e7311b" Type="http://schemas.openxmlformats.org/officeDocument/2006/relationships/hyperlink" Id="rId191"/>
    <Relationship TargetMode="External" Target="https://m.edsoo.ru/97fc06d9" Type="http://schemas.openxmlformats.org/officeDocument/2006/relationships/hyperlink" Id="rId192"/>
    <Relationship TargetMode="External" Target="https://m.edsoo.ru/4086a10c" Type="http://schemas.openxmlformats.org/officeDocument/2006/relationships/hyperlink" Id="rId193"/>
    <Relationship TargetMode="External" Target="https://m.edsoo.ru/28e5d3fe" Type="http://schemas.openxmlformats.org/officeDocument/2006/relationships/hyperlink" Id="rId194"/>
    <Relationship TargetMode="External" Target="https://m.edsoo.ru/efeca05b" Type="http://schemas.openxmlformats.org/officeDocument/2006/relationships/hyperlink" Id="rId195"/>
    <Relationship TargetMode="External" Target="https://m.edsoo.ru/52f10476" Type="http://schemas.openxmlformats.org/officeDocument/2006/relationships/hyperlink" Id="rId196"/>
    <Relationship TargetMode="External" Target="https://m.edsoo.ru/7ebd3c56" Type="http://schemas.openxmlformats.org/officeDocument/2006/relationships/hyperlink" Id="rId197"/>
    <Relationship TargetMode="External" Target="https://m.edsoo.ru/f238370c" Type="http://schemas.openxmlformats.org/officeDocument/2006/relationships/hyperlink" Id="rId198"/>
    <Relationship TargetMode="External" Target="https://m.edsoo.ru/688aef71" Type="http://schemas.openxmlformats.org/officeDocument/2006/relationships/hyperlink" Id="rId199"/>
    <Relationship TargetMode="External" Target="https://m.edsoo.ru/a81a7a66" Type="http://schemas.openxmlformats.org/officeDocument/2006/relationships/hyperlink" Id="rId200"/>
    <Relationship TargetMode="External" Target="https://m.edsoo.ru/e50713f4" Type="http://schemas.openxmlformats.org/officeDocument/2006/relationships/hyperlink" Id="rId201"/>
    <Relationship TargetMode="External" Target="https://m.edsoo.ru/816a4d59" Type="http://schemas.openxmlformats.org/officeDocument/2006/relationships/hyperlink" Id="rId202"/>
    <Relationship TargetMode="External" Target="https://m.edsoo.ru/e065b936" Type="http://schemas.openxmlformats.org/officeDocument/2006/relationships/hyperlink" Id="rId203"/>
    <Relationship TargetMode="External" Target="https://m.edsoo.ru/af8eb914" Type="http://schemas.openxmlformats.org/officeDocument/2006/relationships/hyperlink" Id="rId204"/>
    <Relationship TargetMode="External" Target="https://m.edsoo.ru/810cdaa1" Type="http://schemas.openxmlformats.org/officeDocument/2006/relationships/hyperlink" Id="rId205"/>
    <Relationship TargetMode="External" Target="https://m.edsoo.ru/861d3d5d" Type="http://schemas.openxmlformats.org/officeDocument/2006/relationships/hyperlink" Id="rId206"/>
    <Relationship TargetMode="External" Target="https://m.edsoo.ru/49f739c8" Type="http://schemas.openxmlformats.org/officeDocument/2006/relationships/hyperlink" Id="rId207"/>
    <Relationship TargetMode="External" Target="https://m.edsoo.ru/3b6e10f9" Type="http://schemas.openxmlformats.org/officeDocument/2006/relationships/hyperlink" Id="rId208"/>
    <Relationship TargetMode="External" Target="https://m.edsoo.ru/0d690292" Type="http://schemas.openxmlformats.org/officeDocument/2006/relationships/hyperlink" Id="rId209"/>
    <Relationship TargetMode="External" Target="https://m.edsoo.ru/bb8b5bff" Type="http://schemas.openxmlformats.org/officeDocument/2006/relationships/hyperlink" Id="rId210"/>
    <Relationship TargetMode="External" Target="https://m.edsoo.ru/7717d289" Type="http://schemas.openxmlformats.org/officeDocument/2006/relationships/hyperlink" Id="rId211"/>
    <Relationship TargetMode="External" Target="https://m.edsoo.ru/064443a3" Type="http://schemas.openxmlformats.org/officeDocument/2006/relationships/hyperlink" Id="rId212"/>
    <Relationship TargetMode="External" Target="https://m.edsoo.ru/db2d60b3" Type="http://schemas.openxmlformats.org/officeDocument/2006/relationships/hyperlink" Id="rId213"/>
    <Relationship TargetMode="External" Target="https://m.edsoo.ru/1f42ff28" Type="http://schemas.openxmlformats.org/officeDocument/2006/relationships/hyperlink" Id="rId214"/>
    <Relationship TargetMode="External" Target="https://m.edsoo.ru/6d7da7c6" Type="http://schemas.openxmlformats.org/officeDocument/2006/relationships/hyperlink" Id="rId215"/>
    <Relationship TargetMode="External" Target="https://m.edsoo.ru/19c047d2" Type="http://schemas.openxmlformats.org/officeDocument/2006/relationships/hyperlink" Id="rId216"/>
    <Relationship TargetMode="External" Target="https://m.edsoo.ru/0ba20b23" Type="http://schemas.openxmlformats.org/officeDocument/2006/relationships/hyperlink" Id="rId217"/>
    <Relationship TargetMode="External" Target="https://m.edsoo.ru/2d074f02" Type="http://schemas.openxmlformats.org/officeDocument/2006/relationships/hyperlink" Id="rId218"/>
    <Relationship TargetMode="External" Target="https://m.edsoo.ru/2d074f02" Type="http://schemas.openxmlformats.org/officeDocument/2006/relationships/hyperlink" Id="rId219"/>
    <Relationship TargetMode="External" Target="https://m.edsoo.ru/03e2c919" Type="http://schemas.openxmlformats.org/officeDocument/2006/relationships/hyperlink" Id="rId220"/>
    <Relationship TargetMode="External" Target="https://m.edsoo.ru/2e3d254e" Type="http://schemas.openxmlformats.org/officeDocument/2006/relationships/hyperlink" Id="rId221"/>
    <Relationship TargetMode="External" Target="https://m.edsoo.ru/a0368af7" Type="http://schemas.openxmlformats.org/officeDocument/2006/relationships/hyperlink" Id="rId222"/>
    <Relationship TargetMode="External" Target="https://m.edsoo.ru/2e3d254e" Type="http://schemas.openxmlformats.org/officeDocument/2006/relationships/hyperlink" Id="rId223"/>
    <Relationship TargetMode="External" Target="https://m.edsoo.ru/6f4c8764" Type="http://schemas.openxmlformats.org/officeDocument/2006/relationships/hyperlink" Id="rId224"/>
    <Relationship TargetMode="External" Target="https://m.edsoo.ru/8bd8ef97" Type="http://schemas.openxmlformats.org/officeDocument/2006/relationships/hyperlink" Id="rId225"/>
    <Relationship TargetMode="External" Target="https://m.edsoo.ru/fabda773" Type="http://schemas.openxmlformats.org/officeDocument/2006/relationships/hyperlink" Id="rId226"/>
    <Relationship TargetMode="External" Target="https://m.edsoo.ru/7635dde1" Type="http://schemas.openxmlformats.org/officeDocument/2006/relationships/hyperlink" Id="rId227"/>
    <Relationship TargetMode="External" Target="https://m.edsoo.ru/a6265fd5" Type="http://schemas.openxmlformats.org/officeDocument/2006/relationships/hyperlink" Id="rId228"/>
    <Relationship TargetMode="External" Target="https://m.edsoo.ru/7d0fb86d" Type="http://schemas.openxmlformats.org/officeDocument/2006/relationships/hyperlink" Id="rId229"/>
    <Relationship TargetMode="External" Target="https://m.edsoo.ru/b0d77c5f" Type="http://schemas.openxmlformats.org/officeDocument/2006/relationships/hyperlink" Id="rId230"/>
    <Relationship TargetMode="External" Target="https://m.edsoo.ru/28687e9a" Type="http://schemas.openxmlformats.org/officeDocument/2006/relationships/hyperlink" Id="rId231"/>
    <Relationship TargetMode="External" Target="https://m.edsoo.ru/f879d49e" Type="http://schemas.openxmlformats.org/officeDocument/2006/relationships/hyperlink" Id="rId232"/>
    <Relationship TargetMode="External" Target="https://m.edsoo.ru/7efd5b44" Type="http://schemas.openxmlformats.org/officeDocument/2006/relationships/hyperlink" Id="rId233"/>
    <Relationship TargetMode="External" Target="https://m.edsoo.ru/dffc0dc9" Type="http://schemas.openxmlformats.org/officeDocument/2006/relationships/hyperlink" Id="rId234"/>
    <Relationship TargetMode="External" Target="https://m.edsoo.ru/0b061e61" Type="http://schemas.openxmlformats.org/officeDocument/2006/relationships/hyperlink" Id="rId235"/>
    <Relationship TargetMode="External" Target="https://m.edsoo.ru/def7b0fe" Type="http://schemas.openxmlformats.org/officeDocument/2006/relationships/hyperlink" Id="rId236"/>
    <Relationship TargetMode="External" Target="https://m.edsoo.ru/c8882fcb" Type="http://schemas.openxmlformats.org/officeDocument/2006/relationships/hyperlink" Id="rId237"/>
    <Relationship TargetMode="External" Target="https://m.edsoo.ru/85cf78c1" Type="http://schemas.openxmlformats.org/officeDocument/2006/relationships/hyperlink" Id="rId238"/>
    <Relationship TargetMode="External" Target="https://m.edsoo.ru/9600a68c" Type="http://schemas.openxmlformats.org/officeDocument/2006/relationships/hyperlink" Id="rId239"/>
    <Relationship TargetMode="External" Target="https://m.edsoo.ru/e411013b" Type="http://schemas.openxmlformats.org/officeDocument/2006/relationships/hyperlink" Id="rId240"/>
    <Relationship TargetMode="External" Target="https://m.edsoo.ru/e23741e8" Type="http://schemas.openxmlformats.org/officeDocument/2006/relationships/hyperlink" Id="rId241"/>
    <Relationship TargetMode="External" Target="https://m.edsoo.ru/11f9b3e1" Type="http://schemas.openxmlformats.org/officeDocument/2006/relationships/hyperlink" Id="rId242"/>
    <Relationship TargetMode="External" Target="https://m.edsoo.ru/d9d1adee" Type="http://schemas.openxmlformats.org/officeDocument/2006/relationships/hyperlink" Id="rId243"/>
    <Relationship TargetMode="External" Target="https://m.edsoo.ru/1705a24d" Type="http://schemas.openxmlformats.org/officeDocument/2006/relationships/hyperlink" Id="rId244"/>
    <Relationship TargetMode="External" Target="https://m.edsoo.ru/1e55c1cf" Type="http://schemas.openxmlformats.org/officeDocument/2006/relationships/hyperlink" Id="rId245"/>
    <Relationship TargetMode="External" Target="https://m.edsoo.ru/33bf1a98" Type="http://schemas.openxmlformats.org/officeDocument/2006/relationships/hyperlink" Id="rId246"/>
    <Relationship TargetMode="External" Target="https://m.edsoo.ru/87f04d46" Type="http://schemas.openxmlformats.org/officeDocument/2006/relationships/hyperlink" Id="rId247"/>
    <Relationship TargetMode="External" Target="https://m.edsoo.ru/d9c472b0" Type="http://schemas.openxmlformats.org/officeDocument/2006/relationships/hyperlink" Id="rId248"/>
    <Relationship TargetMode="External" Target="https://m.edsoo.ru/c53c0d07" Type="http://schemas.openxmlformats.org/officeDocument/2006/relationships/hyperlink" Id="rId249"/>
    <Relationship TargetMode="External" Target="https://m.edsoo.ru/dec6fdf9" Type="http://schemas.openxmlformats.org/officeDocument/2006/relationships/hyperlink" Id="rId250"/>
    <Relationship TargetMode="External" Target="https://m.edsoo.ru/d52d7544" Type="http://schemas.openxmlformats.org/officeDocument/2006/relationships/hyperlink" Id="rId251"/>
    <Relationship TargetMode="External" Target="https://m.edsoo.ru/8ba25c23" Type="http://schemas.openxmlformats.org/officeDocument/2006/relationships/hyperlink" Id="rId252"/>
    <Relationship TargetMode="External" Target="https://m.edsoo.ru/95e7311b" Type="http://schemas.openxmlformats.org/officeDocument/2006/relationships/hyperlink" Id="rId253"/>
    <Relationship TargetMode="External" Target="https://m.edsoo.ru/97fc06d9" Type="http://schemas.openxmlformats.org/officeDocument/2006/relationships/hyperlink" Id="rId254"/>
    <Relationship TargetMode="External" Target="https://m.edsoo.ru/4086a10c" Type="http://schemas.openxmlformats.org/officeDocument/2006/relationships/hyperlink" Id="rId255"/>
    <Relationship TargetMode="External" Target="https://m.edsoo.ru/28e5d3fe" Type="http://schemas.openxmlformats.org/officeDocument/2006/relationships/hyperlink" Id="rId256"/>
    <Relationship TargetMode="External" Target="https://m.edsoo.ru/efeca05b" Type="http://schemas.openxmlformats.org/officeDocument/2006/relationships/hyperlink" Id="rId257"/>
    <Relationship TargetMode="External" Target="https://m.edsoo.ru/52f10476" Type="http://schemas.openxmlformats.org/officeDocument/2006/relationships/hyperlink" Id="rId258"/>
    <Relationship TargetMode="External" Target="https://m.edsoo.ru/7ebd3c56" Type="http://schemas.openxmlformats.org/officeDocument/2006/relationships/hyperlink" Id="rId259"/>
    <Relationship TargetMode="External" Target="https://m.edsoo.ru/f238370c" Type="http://schemas.openxmlformats.org/officeDocument/2006/relationships/hyperlink" Id="rId260"/>
    <Relationship TargetMode="External" Target="https://m.edsoo.ru/688aef71" Type="http://schemas.openxmlformats.org/officeDocument/2006/relationships/hyperlink" Id="rId261"/>
    <Relationship TargetMode="External" Target="https://m.edsoo.ru/a81a7a66" Type="http://schemas.openxmlformats.org/officeDocument/2006/relationships/hyperlink" Id="rId262"/>
    <Relationship TargetMode="External" Target="https://m.edsoo.ru/e50713f4" Type="http://schemas.openxmlformats.org/officeDocument/2006/relationships/hyperlink" Id="rId263"/>
    <Relationship TargetMode="External" Target="https://m.edsoo.ru/e93fa2dc" Type="http://schemas.openxmlformats.org/officeDocument/2006/relationships/hyperlink" Id="rId264"/>
    <Relationship TargetMode="External" Target="https://m.edsoo.ru/022969c6" Type="http://schemas.openxmlformats.org/officeDocument/2006/relationships/hyperlink" Id="rId265"/>
    <Relationship TargetMode="External" Target="https://m.edsoo.ru/fc523127" Type="http://schemas.openxmlformats.org/officeDocument/2006/relationships/hyperlink" Id="rId266"/>
    <Relationship TargetMode="External" Target="https://m.edsoo.ru/5d360266" Type="http://schemas.openxmlformats.org/officeDocument/2006/relationships/hyperlink" Id="rId267"/>
    <Relationship TargetMode="External" Target="https://m.edsoo.ru/1c4306db" Type="http://schemas.openxmlformats.org/officeDocument/2006/relationships/hyperlink" Id="rId268"/>
    <Relationship TargetMode="External" Target="https://m.edsoo.ru/68498350" Type="http://schemas.openxmlformats.org/officeDocument/2006/relationships/hyperlink" Id="rId269"/>
    <Relationship TargetMode="External" Target="https://m.edsoo.ru/7db1d2e3" Type="http://schemas.openxmlformats.org/officeDocument/2006/relationships/hyperlink" Id="rId270"/>
    <Relationship TargetMode="External" Target="https://m.edsoo.ru/5c230810" Type="http://schemas.openxmlformats.org/officeDocument/2006/relationships/hyperlink" Id="rId271"/>
    <Relationship TargetMode="External" Target="https://m.edsoo.ru/1c58913d" Type="http://schemas.openxmlformats.org/officeDocument/2006/relationships/hyperlink" Id="rId272"/>
    <Relationship TargetMode="External" Target="https://m.edsoo.ru/53fc29b6" Type="http://schemas.openxmlformats.org/officeDocument/2006/relationships/hyperlink" Id="rId273"/>
    <Relationship TargetMode="External" Target="https://m.edsoo.ru/7aa874a1" Type="http://schemas.openxmlformats.org/officeDocument/2006/relationships/hyperlink" Id="rId274"/>
    <Relationship TargetMode="External" Target="https://m.edsoo.ru/6043ffe9" Type="http://schemas.openxmlformats.org/officeDocument/2006/relationships/hyperlink" Id="rId275"/>
    <Relationship TargetMode="External" Target="https://m.edsoo.ru/2a20c998" Type="http://schemas.openxmlformats.org/officeDocument/2006/relationships/hyperlink" Id="rId276"/>
    <Relationship TargetMode="External" Target="https://m.edsoo.ru/91dac51b" Type="http://schemas.openxmlformats.org/officeDocument/2006/relationships/hyperlink" Id="rId277"/>
    <Relationship TargetMode="External" Target="https://m.edsoo.ru/98dfbc7b" Type="http://schemas.openxmlformats.org/officeDocument/2006/relationships/hyperlink" Id="rId278"/>
    <Relationship TargetMode="External" Target="https://m.edsoo.ru/29c5dcf6" Type="http://schemas.openxmlformats.org/officeDocument/2006/relationships/hyperlink" Id="rId279"/>
    <Relationship TargetMode="External" Target="https://m.edsoo.ru/228098f2" Type="http://schemas.openxmlformats.org/officeDocument/2006/relationships/hyperlink" Id="rId280"/>
    <Relationship TargetMode="External" Target="https://m.edsoo.ru/08ec6b91" Type="http://schemas.openxmlformats.org/officeDocument/2006/relationships/hyperlink" Id="rId281"/>
    <Relationship TargetMode="External" Target="https://m.edsoo.ru/99be83cf" Type="http://schemas.openxmlformats.org/officeDocument/2006/relationships/hyperlink" Id="rId282"/>
    <Relationship TargetMode="External" Target="https://m.edsoo.ru/ce4836b9" Type="http://schemas.openxmlformats.org/officeDocument/2006/relationships/hyperlink" Id="rId283"/>
    <Relationship TargetMode="External" Target="https://m.edsoo.ru/0a84537a" Type="http://schemas.openxmlformats.org/officeDocument/2006/relationships/hyperlink" Id="rId284"/>
    <Relationship TargetMode="External" Target="https://m.edsoo.ru/b2cbbb2f" Type="http://schemas.openxmlformats.org/officeDocument/2006/relationships/hyperlink" Id="rId285"/>
    <Relationship TargetMode="External" Target="https://m.edsoo.ru/8a29346b" Type="http://schemas.openxmlformats.org/officeDocument/2006/relationships/hyperlink" Id="rId286"/>
    <Relationship TargetMode="External" Target="https://m.edsoo.ru/5998316e" Type="http://schemas.openxmlformats.org/officeDocument/2006/relationships/hyperlink" Id="rId287"/>
    <Relationship TargetMode="External" Target="https://m.edsoo.ru/e87c3134" Type="http://schemas.openxmlformats.org/officeDocument/2006/relationships/hyperlink" Id="rId288"/>
    <Relationship TargetMode="External" Target="https://m.edsoo.ru/9e9cf797" Type="http://schemas.openxmlformats.org/officeDocument/2006/relationships/hyperlink" Id="rId289"/>
    <Relationship TargetMode="External" Target="https://m.edsoo.ru/44204dce" Type="http://schemas.openxmlformats.org/officeDocument/2006/relationships/hyperlink" Id="rId290"/>
    <Relationship TargetMode="External" Target="https://m.edsoo.ru/8517f91a" Type="http://schemas.openxmlformats.org/officeDocument/2006/relationships/hyperlink" Id="rId291"/>
    <Relationship TargetMode="External" Target="https://m.edsoo.ru/3ff14172" Type="http://schemas.openxmlformats.org/officeDocument/2006/relationships/hyperlink" Id="rId292"/>
    <Relationship TargetMode="External" Target="https://m.edsoo.ru/30fa639b" Type="http://schemas.openxmlformats.org/officeDocument/2006/relationships/hyperlink" Id="rId293"/>
    <Relationship TargetMode="External" Target="https://m.edsoo.ru/a990e196" Type="http://schemas.openxmlformats.org/officeDocument/2006/relationships/hyperlink" Id="rId294"/>
    <Relationship TargetMode="External" Target="https://lesson.edu.ru/lesson/ad2c567f-5fc3-4efe-ad2f-2cbcce25bfb1" Type="http://schemas.openxmlformats.org/officeDocument/2006/relationships/hyperlink" Id="rId295"/>
    <Relationship TargetMode="External" Target="https://m.edsoo.ru/1b6f6855" Type="http://schemas.openxmlformats.org/officeDocument/2006/relationships/hyperlink" Id="rId296"/>
    <Relationship TargetMode="External" Target="https://m.edsoo.ru/6413e61a" Type="http://schemas.openxmlformats.org/officeDocument/2006/relationships/hyperlink" Id="rId297"/>
    <Relationship TargetMode="External" Target="https://m.edsoo.ru/e93fa2dc" Type="http://schemas.openxmlformats.org/officeDocument/2006/relationships/hyperlink" Id="rId298"/>
    <Relationship TargetMode="External" Target="https://m.edsoo.ru/022969c6" Type="http://schemas.openxmlformats.org/officeDocument/2006/relationships/hyperlink" Id="rId299"/>
    <Relationship TargetMode="External" Target="https://m.edsoo.ru/fc523127" Type="http://schemas.openxmlformats.org/officeDocument/2006/relationships/hyperlink" Id="rId300"/>
    <Relationship TargetMode="External" Target="https://m.edsoo.ru/5d360266" Type="http://schemas.openxmlformats.org/officeDocument/2006/relationships/hyperlink" Id="rId301"/>
    <Relationship TargetMode="External" Target="https://m.edsoo.ru/1c4306db" Type="http://schemas.openxmlformats.org/officeDocument/2006/relationships/hyperlink" Id="rId302"/>
    <Relationship TargetMode="External" Target="https://m.edsoo.ru/68498350" Type="http://schemas.openxmlformats.org/officeDocument/2006/relationships/hyperlink" Id="rId303"/>
    <Relationship TargetMode="External" Target="https://m.edsoo.ru/7db1d2e3" Type="http://schemas.openxmlformats.org/officeDocument/2006/relationships/hyperlink" Id="rId304"/>
    <Relationship TargetMode="External" Target="https://m.edsoo.ru/5c230810" Type="http://schemas.openxmlformats.org/officeDocument/2006/relationships/hyperlink" Id="rId305"/>
    <Relationship TargetMode="External" Target="https://m.edsoo.ru/1c58913d" Type="http://schemas.openxmlformats.org/officeDocument/2006/relationships/hyperlink" Id="rId306"/>
    <Relationship TargetMode="External" Target="https://m.edsoo.ru/53fc29b6" Type="http://schemas.openxmlformats.org/officeDocument/2006/relationships/hyperlink" Id="rId307"/>
    <Relationship TargetMode="External" Target="https://m.edsoo.ru/7aa874a1" Type="http://schemas.openxmlformats.org/officeDocument/2006/relationships/hyperlink" Id="rId308"/>
    <Relationship TargetMode="External" Target="https://m.edsoo.ru/6043ffe9" Type="http://schemas.openxmlformats.org/officeDocument/2006/relationships/hyperlink" Id="rId309"/>
    <Relationship TargetMode="External" Target="https://m.edsoo.ru/2a20c998" Type="http://schemas.openxmlformats.org/officeDocument/2006/relationships/hyperlink" Id="rId310"/>
    <Relationship TargetMode="External" Target="https://m.edsoo.ru/91dac51b" Type="http://schemas.openxmlformats.org/officeDocument/2006/relationships/hyperlink" Id="rId311"/>
    <Relationship TargetMode="External" Target="https://m.edsoo.ru/98dfbc7b" Type="http://schemas.openxmlformats.org/officeDocument/2006/relationships/hyperlink" Id="rId312"/>
    <Relationship TargetMode="External" Target="https://m.edsoo.ru/08ec6b91" Type="http://schemas.openxmlformats.org/officeDocument/2006/relationships/hyperlink" Id="rId313"/>
    <Relationship TargetMode="External" Target="https://m.edsoo.ru/ce4836b9" Type="http://schemas.openxmlformats.org/officeDocument/2006/relationships/hyperlink" Id="rId314"/>
    <Relationship TargetMode="External" Target="https://m.edsoo.ru/0a84537a" Type="http://schemas.openxmlformats.org/officeDocument/2006/relationships/hyperlink" Id="rId315"/>
    <Relationship TargetMode="External" Target="https://m.edsoo.ru/b2cbbb2f" Type="http://schemas.openxmlformats.org/officeDocument/2006/relationships/hyperlink" Id="rId316"/>
    <Relationship TargetMode="External" Target="https://m.edsoo.ru/8a29346b" Type="http://schemas.openxmlformats.org/officeDocument/2006/relationships/hyperlink" Id="rId317"/>
    <Relationship TargetMode="External" Target="https://m.edsoo.ru/5998316e" Type="http://schemas.openxmlformats.org/officeDocument/2006/relationships/hyperlink" Id="rId318"/>
    <Relationship TargetMode="External" Target="https://m.edsoo.ru/e87c3134" Type="http://schemas.openxmlformats.org/officeDocument/2006/relationships/hyperlink" Id="rId319"/>
    <Relationship TargetMode="External" Target="https://m.edsoo.ru/9e9cf797" Type="http://schemas.openxmlformats.org/officeDocument/2006/relationships/hyperlink" Id="rId320"/>
    <Relationship TargetMode="External" Target="https://m.edsoo.ru/44204dce" Type="http://schemas.openxmlformats.org/officeDocument/2006/relationships/hyperlink" Id="rId321"/>
    <Relationship TargetMode="External" Target="https://m.edsoo.ru/8517f91a" Type="http://schemas.openxmlformats.org/officeDocument/2006/relationships/hyperlink" Id="rId322"/>
    <Relationship TargetMode="External" Target="https://m.edsoo.ru/3ff14172" Type="http://schemas.openxmlformats.org/officeDocument/2006/relationships/hyperlink" Id="rId323"/>
    <Relationship TargetMode="External" Target="https://m.edsoo.ru/30fa639b" Type="http://schemas.openxmlformats.org/officeDocument/2006/relationships/hyperlink" Id="rId324"/>
    <Relationship TargetMode="External" Target="https://m.edsoo.ru/a990e196" Type="http://schemas.openxmlformats.org/officeDocument/2006/relationships/hyperlink" Id="rId325"/>
    <Relationship TargetMode="External" Target="https://m.edsoo.ru/b262aa73" Type="http://schemas.openxmlformats.org/officeDocument/2006/relationships/hyperlink" Id="rId326"/>
    <Relationship TargetMode="External" Target="https://m.edsoo.ru/6413e61a" Type="http://schemas.openxmlformats.org/officeDocument/2006/relationships/hyperlink" Id="rId327"/>
    <Relationship TargetMode="External" Target="https://m.edsoo.ru/e93fa2dc" Type="http://schemas.openxmlformats.org/officeDocument/2006/relationships/hyperlink" Id="rId328"/>
    <Relationship TargetMode="External" Target="https://m.edsoo.ru/022969c6" Type="http://schemas.openxmlformats.org/officeDocument/2006/relationships/hyperlink" Id="rId329"/>
    <Relationship TargetMode="External" Target="https://m.edsoo.ru/fc523127" Type="http://schemas.openxmlformats.org/officeDocument/2006/relationships/hyperlink" Id="rId330"/>
    <Relationship TargetMode="External" Target="https://m.edsoo.ru/5d360266" Type="http://schemas.openxmlformats.org/officeDocument/2006/relationships/hyperlink" Id="rId331"/>
    <Relationship TargetMode="External" Target="https://m.edsoo.ru/1c4306db" Type="http://schemas.openxmlformats.org/officeDocument/2006/relationships/hyperlink" Id="rId332"/>
    <Relationship TargetMode="External" Target="https://m.edsoo.ru/68498350" Type="http://schemas.openxmlformats.org/officeDocument/2006/relationships/hyperlink" Id="rId333"/>
    <Relationship TargetMode="External" Target="https://m.edsoo.ru/7db1d2e3" Type="http://schemas.openxmlformats.org/officeDocument/2006/relationships/hyperlink" Id="rId334"/>
    <Relationship TargetMode="External" Target="https://m.edsoo.ru/5c230810" Type="http://schemas.openxmlformats.org/officeDocument/2006/relationships/hyperlink" Id="rId335"/>
    <Relationship TargetMode="External" Target="https://m.edsoo.ru/1c58913d" Type="http://schemas.openxmlformats.org/officeDocument/2006/relationships/hyperlink" Id="rId336"/>
    <Relationship TargetMode="External" Target="https://m.edsoo.ru/53fc29b6" Type="http://schemas.openxmlformats.org/officeDocument/2006/relationships/hyperlink" Id="rId337"/>
    <Relationship TargetMode="External" Target="https://m.edsoo.ru/7aa874a1" Type="http://schemas.openxmlformats.org/officeDocument/2006/relationships/hyperlink" Id="rId338"/>
    <Relationship TargetMode="External" Target="https://m.edsoo.ru/6043ffe9" Type="http://schemas.openxmlformats.org/officeDocument/2006/relationships/hyperlink" Id="rId339"/>
    <Relationship TargetMode="External" Target="https://m.edsoo.ru/2a20c998" Type="http://schemas.openxmlformats.org/officeDocument/2006/relationships/hyperlink" Id="rId340"/>
    <Relationship TargetMode="External" Target="https://m.edsoo.ru/91dac51b" Type="http://schemas.openxmlformats.org/officeDocument/2006/relationships/hyperlink" Id="rId341"/>
    <Relationship TargetMode="External" Target="https://m.edsoo.ru/98dfbc7b" Type="http://schemas.openxmlformats.org/officeDocument/2006/relationships/hyperlink" Id="rId342"/>
    <Relationship TargetMode="External" Target="https://m.edsoo.ru/29c5dcf6" Type="http://schemas.openxmlformats.org/officeDocument/2006/relationships/hyperlink" Id="rId343"/>
    <Relationship TargetMode="External" Target="https://m.edsoo.ru/228098f2" Type="http://schemas.openxmlformats.org/officeDocument/2006/relationships/hyperlink" Id="rId344"/>
    <Relationship TargetMode="External" Target="https://m.edsoo.ru/08ec6b91" Type="http://schemas.openxmlformats.org/officeDocument/2006/relationships/hyperlink" Id="rId345"/>
    <Relationship TargetMode="External" Target="https://m.edsoo.ru/99be83cf" Type="http://schemas.openxmlformats.org/officeDocument/2006/relationships/hyperlink" Id="rId346"/>
    <Relationship TargetMode="External" Target="https://m.edsoo.ru/ce4836b9" Type="http://schemas.openxmlformats.org/officeDocument/2006/relationships/hyperlink" Id="rId347"/>
    <Relationship TargetMode="External" Target="https://m.edsoo.ru/0a84537a" Type="http://schemas.openxmlformats.org/officeDocument/2006/relationships/hyperlink" Id="rId348"/>
    <Relationship TargetMode="External" Target="https://m.edsoo.ru/b2cbbb2f" Type="http://schemas.openxmlformats.org/officeDocument/2006/relationships/hyperlink" Id="rId349"/>
    <Relationship TargetMode="External" Target="https://m.edsoo.ru/8a29346b" Type="http://schemas.openxmlformats.org/officeDocument/2006/relationships/hyperlink" Id="rId350"/>
    <Relationship TargetMode="External" Target="https://m.edsoo.ru/5998316e" Type="http://schemas.openxmlformats.org/officeDocument/2006/relationships/hyperlink" Id="rId351"/>
    <Relationship TargetMode="External" Target="https://m.edsoo.ru/e87c3134" Type="http://schemas.openxmlformats.org/officeDocument/2006/relationships/hyperlink" Id="rId352"/>
    <Relationship TargetMode="External" Target="https://m.edsoo.ru/9e9cf797" Type="http://schemas.openxmlformats.org/officeDocument/2006/relationships/hyperlink" Id="rId353"/>
    <Relationship TargetMode="External" Target="https://m.edsoo.ru/44204dce" Type="http://schemas.openxmlformats.org/officeDocument/2006/relationships/hyperlink" Id="rId354"/>
    <Relationship TargetMode="External" Target="https://m.edsoo.ru/8517f91a" Type="http://schemas.openxmlformats.org/officeDocument/2006/relationships/hyperlink" Id="rId355"/>
    <Relationship TargetMode="External" Target="https://m.edsoo.ru/3ff14172" Type="http://schemas.openxmlformats.org/officeDocument/2006/relationships/hyperlink" Id="rId356"/>
    <Relationship TargetMode="External" Target="https://m.edsoo.ru/ccf3b556" Type="http://schemas.openxmlformats.org/officeDocument/2006/relationships/hyperlink" Id="rId357"/>
    <Relationship TargetMode="External" Target="https://m.edsoo.ru/9e05926c" Type="http://schemas.openxmlformats.org/officeDocument/2006/relationships/hyperlink" Id="rId358"/>
    <Relationship TargetMode="External" Target="https://m.edsoo.ru/49ed2b96" Type="http://schemas.openxmlformats.org/officeDocument/2006/relationships/hyperlink" Id="rId359"/>
    <Relationship TargetMode="External" Target="https://m.edsoo.ru/a002d08f" Type="http://schemas.openxmlformats.org/officeDocument/2006/relationships/hyperlink" Id="rId360"/>
    <Relationship TargetMode="External" Target="https://m.edsoo.ru/4c12ec4d" Type="http://schemas.openxmlformats.org/officeDocument/2006/relationships/hyperlink" Id="rId361"/>
    <Relationship TargetMode="External" Target="https://m.edsoo.ru/6fbf2b2e" Type="http://schemas.openxmlformats.org/officeDocument/2006/relationships/hyperlink" Id="rId362"/>
    <Relationship TargetMode="External" Target="https://m.edsoo.ru/52e14c9b" Type="http://schemas.openxmlformats.org/officeDocument/2006/relationships/hyperlink" Id="rId363"/>
    <Relationship TargetMode="External" Target="https://m.edsoo.ru/0b757896" Type="http://schemas.openxmlformats.org/officeDocument/2006/relationships/hyperlink" Id="rId364"/>
    <Relationship TargetMode="External" Target="https://m.edsoo.ru/bf08c042" Type="http://schemas.openxmlformats.org/officeDocument/2006/relationships/hyperlink" Id="rId365"/>
    <Relationship TargetMode="External" Target="https://m.edsoo.ru/c65a2759" Type="http://schemas.openxmlformats.org/officeDocument/2006/relationships/hyperlink" Id="rId366"/>
    <Relationship TargetMode="External" Target="https://m.edsoo.ru/5d7aded8" Type="http://schemas.openxmlformats.org/officeDocument/2006/relationships/hyperlink" Id="rId367"/>
    <Relationship TargetMode="External" Target="https://m.edsoo.ru/8410a8c2" Type="http://schemas.openxmlformats.org/officeDocument/2006/relationships/hyperlink" Id="rId368"/>
    <Relationship TargetMode="External" Target="https://m.edsoo.ru/ff10b626" Type="http://schemas.openxmlformats.org/officeDocument/2006/relationships/hyperlink" Id="rId369"/>
    <Relationship TargetMode="External" Target="https://m.edsoo.ru/953748d1" Type="http://schemas.openxmlformats.org/officeDocument/2006/relationships/hyperlink" Id="rId370"/>
    <Relationship TargetMode="External" Target="https://m.edsoo.ru/993f52fe" Type="http://schemas.openxmlformats.org/officeDocument/2006/relationships/hyperlink" Id="rId371"/>
    <Relationship TargetMode="External" Target="https://m.edsoo.ru/6df4175a" Type="http://schemas.openxmlformats.org/officeDocument/2006/relationships/hyperlink" Id="rId372"/>
    <Relationship TargetMode="External" Target="https://m.edsoo.ru/172de0b6" Type="http://schemas.openxmlformats.org/officeDocument/2006/relationships/hyperlink" Id="rId373"/>
    <Relationship TargetMode="External" Target="https://m.edsoo.ru/fbb4510e" Type="http://schemas.openxmlformats.org/officeDocument/2006/relationships/hyperlink" Id="rId374"/>
    <Relationship TargetMode="External" Target="https://m.edsoo.ru/498b1b0a" Type="http://schemas.openxmlformats.org/officeDocument/2006/relationships/hyperlink" Id="rId375"/>
    <Relationship TargetMode="External" Target="https://m.edsoo.ru/0469ebdf" Type="http://schemas.openxmlformats.org/officeDocument/2006/relationships/hyperlink" Id="rId376"/>
    <Relationship TargetMode="External" Target="https://m.edsoo.ru/e443e3b8" Type="http://schemas.openxmlformats.org/officeDocument/2006/relationships/hyperlink" Id="rId377"/>
    <Relationship TargetMode="External" Target="https://m.edsoo.ru/ceaf791c" Type="http://schemas.openxmlformats.org/officeDocument/2006/relationships/hyperlink" Id="rId378"/>
    <Relationship TargetMode="External" Target="https://m.edsoo.ru/012c83f5" Type="http://schemas.openxmlformats.org/officeDocument/2006/relationships/hyperlink" Id="rId379"/>
    <Relationship TargetMode="External" Target="https://m.edsoo.ru/63723ded" Type="http://schemas.openxmlformats.org/officeDocument/2006/relationships/hyperlink" Id="rId380"/>
    <Relationship TargetMode="External" Target="https://m.edsoo.ru/ea555421" Type="http://schemas.openxmlformats.org/officeDocument/2006/relationships/hyperlink" Id="rId381"/>
    <Relationship TargetMode="External" Target="https://m.edsoo.ru/596728f2" Type="http://schemas.openxmlformats.org/officeDocument/2006/relationships/hyperlink" Id="rId382"/>
    <Relationship TargetMode="External" Target="https://m.edsoo.ru/66c926d5" Type="http://schemas.openxmlformats.org/officeDocument/2006/relationships/hyperlink" Id="rId383"/>
    <Relationship TargetMode="External" Target="https://m.edsoo.ru/68fd1045" Type="http://schemas.openxmlformats.org/officeDocument/2006/relationships/hyperlink" Id="rId384"/>
    <Relationship TargetMode="External" Target="https://m.edsoo.ru/4c4b3020" Type="http://schemas.openxmlformats.org/officeDocument/2006/relationships/hyperlink" Id="rId385"/>
    <Relationship TargetMode="External" Target="https://m.edsoo.ru/6c2ecd0a" Type="http://schemas.openxmlformats.org/officeDocument/2006/relationships/hyperlink" Id="rId386"/>
    <Relationship TargetMode="External" Target="https://m.edsoo.ru/792d86e5" Type="http://schemas.openxmlformats.org/officeDocument/2006/relationships/hyperlink" Id="rId387"/>
    <Relationship TargetMode="External" Target="https://m.edsoo.ru/9a8c16cc" Type="http://schemas.openxmlformats.org/officeDocument/2006/relationships/hyperlink" Id="rId388"/>
    <Relationship TargetMode="External" Target="https://m.edsoo.ru/e94cdbca" Type="http://schemas.openxmlformats.org/officeDocument/2006/relationships/hyperlink" Id="rId389"/>
    <Relationship TargetMode="External" Target="https://m.edsoo.ru/0a4746a3" Type="http://schemas.openxmlformats.org/officeDocument/2006/relationships/hyperlink" Id="rId390"/>
    <Relationship TargetMode="External" Target="https://m.edsoo.ru/ccf3b556" Type="http://schemas.openxmlformats.org/officeDocument/2006/relationships/hyperlink" Id="rId391"/>
    <Relationship TargetMode="External" Target="https://m.edsoo.ru/9e05926c" Type="http://schemas.openxmlformats.org/officeDocument/2006/relationships/hyperlink" Id="rId392"/>
    <Relationship TargetMode="External" Target="https://m.edsoo.ru/49ed2b96" Type="http://schemas.openxmlformats.org/officeDocument/2006/relationships/hyperlink" Id="rId393"/>
    <Relationship TargetMode="External" Target="https://m.edsoo.ru/a002d08f" Type="http://schemas.openxmlformats.org/officeDocument/2006/relationships/hyperlink" Id="rId394"/>
    <Relationship TargetMode="External" Target="https://m.edsoo.ru/4c12ec4d" Type="http://schemas.openxmlformats.org/officeDocument/2006/relationships/hyperlink" Id="rId395"/>
    <Relationship TargetMode="External" Target="https://m.edsoo.ru/6fbf2b2e" Type="http://schemas.openxmlformats.org/officeDocument/2006/relationships/hyperlink" Id="rId396"/>
    <Relationship TargetMode="External" Target="https://m.edsoo.ru/52e14c9b" Type="http://schemas.openxmlformats.org/officeDocument/2006/relationships/hyperlink" Id="rId397"/>
    <Relationship TargetMode="External" Target="https://m.edsoo.ru/52e14c9b" Type="http://schemas.openxmlformats.org/officeDocument/2006/relationships/hyperlink" Id="rId398"/>
    <Relationship TargetMode="External" Target="https://m.edsoo.ru/bf08c042" Type="http://schemas.openxmlformats.org/officeDocument/2006/relationships/hyperlink" Id="rId399"/>
    <Relationship TargetMode="External" Target="https://m.edsoo.ru/c65a2759" Type="http://schemas.openxmlformats.org/officeDocument/2006/relationships/hyperlink" Id="rId400"/>
    <Relationship TargetMode="External" Target="https://m.edsoo.ru/5d7aded8" Type="http://schemas.openxmlformats.org/officeDocument/2006/relationships/hyperlink" Id="rId401"/>
    <Relationship TargetMode="External" Target="https://m.edsoo.ru/8410a8c2" Type="http://schemas.openxmlformats.org/officeDocument/2006/relationships/hyperlink" Id="rId402"/>
    <Relationship TargetMode="External" Target="https://m.edsoo.ru/ff10b626" Type="http://schemas.openxmlformats.org/officeDocument/2006/relationships/hyperlink" Id="rId403"/>
    <Relationship TargetMode="External" Target="https://m.edsoo.ru/953748d1" Type="http://schemas.openxmlformats.org/officeDocument/2006/relationships/hyperlink" Id="rId404"/>
    <Relationship TargetMode="External" Target="https://m.edsoo.ru/993f52fe" Type="http://schemas.openxmlformats.org/officeDocument/2006/relationships/hyperlink" Id="rId405"/>
    <Relationship TargetMode="External" Target="https://m.edsoo.ru/6df4175a" Type="http://schemas.openxmlformats.org/officeDocument/2006/relationships/hyperlink" Id="rId406"/>
    <Relationship TargetMode="External" Target="https://m.edsoo.ru/172de0b6" Type="http://schemas.openxmlformats.org/officeDocument/2006/relationships/hyperlink" Id="rId407"/>
    <Relationship TargetMode="External" Target="https://m.edsoo.ru/fbb4510e" Type="http://schemas.openxmlformats.org/officeDocument/2006/relationships/hyperlink" Id="rId408"/>
    <Relationship TargetMode="External" Target="https://m.edsoo.ru/498b1b0a" Type="http://schemas.openxmlformats.org/officeDocument/2006/relationships/hyperlink" Id="rId409"/>
    <Relationship TargetMode="External" Target="https://m.edsoo.ru/0469ebdf" Type="http://schemas.openxmlformats.org/officeDocument/2006/relationships/hyperlink" Id="rId410"/>
    <Relationship TargetMode="External" Target="https://m.edsoo.ru/e443e3b8" Type="http://schemas.openxmlformats.org/officeDocument/2006/relationships/hyperlink" Id="rId411"/>
    <Relationship TargetMode="External" Target="https://m.edsoo.ru/ceaf791c" Type="http://schemas.openxmlformats.org/officeDocument/2006/relationships/hyperlink" Id="rId412"/>
    <Relationship TargetMode="External" Target="https://m.edsoo.ru/012c83f5" Type="http://schemas.openxmlformats.org/officeDocument/2006/relationships/hyperlink" Id="rId413"/>
    <Relationship TargetMode="External" Target="https://m.edsoo.ru/63723ded" Type="http://schemas.openxmlformats.org/officeDocument/2006/relationships/hyperlink" Id="rId414"/>
    <Relationship TargetMode="External" Target="https://m.edsoo.ru/ea555421" Type="http://schemas.openxmlformats.org/officeDocument/2006/relationships/hyperlink" Id="rId415"/>
    <Relationship TargetMode="External" Target="https://m.edsoo.ru/596728f2" Type="http://schemas.openxmlformats.org/officeDocument/2006/relationships/hyperlink" Id="rId416"/>
    <Relationship TargetMode="External" Target="https://m.edsoo.ru/68fd1045" Type="http://schemas.openxmlformats.org/officeDocument/2006/relationships/hyperlink" Id="rId417"/>
    <Relationship TargetMode="External" Target="https://m.edsoo.ru/4c4b3020" Type="http://schemas.openxmlformats.org/officeDocument/2006/relationships/hyperlink" Id="rId418"/>
    <Relationship TargetMode="External" Target="https://m.edsoo.ru/6c2ecd0a" Type="http://schemas.openxmlformats.org/officeDocument/2006/relationships/hyperlink" Id="rId419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